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F1B3A2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:lang w:val="it" w:eastAsia="it-IT" w:bidi="ar-SA"/>
        </w:rPr>
      </w:pPr>
      <w:r w:rsidRPr="00FC1495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:lang w:val="it" w:eastAsia="it-IT" w:bidi="ar-SA"/>
        </w:rPr>
        <w:t>ALLEGATO A</w:t>
      </w:r>
    </w:p>
    <w:p w14:paraId="7285194D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259" w:lineRule="auto"/>
        <w:jc w:val="right"/>
        <w:rPr>
          <w:rFonts w:ascii="Calibri" w:eastAsia="Calibri" w:hAnsi="Calibri" w:cs="Calibri"/>
          <w:kern w:val="0"/>
          <w:sz w:val="18"/>
          <w:szCs w:val="18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18"/>
          <w:szCs w:val="18"/>
          <w:lang w:val="it" w:eastAsia="it-IT" w:bidi="ar-SA"/>
        </w:rPr>
        <w:t>Al Direttore dell’ISIA di Faenza</w:t>
      </w:r>
    </w:p>
    <w:p w14:paraId="77289BCD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259" w:lineRule="auto"/>
        <w:jc w:val="right"/>
        <w:rPr>
          <w:rFonts w:ascii="Calibri" w:eastAsia="Calibri" w:hAnsi="Calibri" w:cs="Calibri"/>
          <w:kern w:val="0"/>
          <w:sz w:val="18"/>
          <w:szCs w:val="18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18"/>
          <w:szCs w:val="18"/>
          <w:lang w:val="it" w:eastAsia="it-IT" w:bidi="ar-SA"/>
        </w:rPr>
        <w:t>Corso Mazzini 93</w:t>
      </w:r>
    </w:p>
    <w:p w14:paraId="7C901A14" w14:textId="204B1861" w:rsidR="00FC1495" w:rsidRPr="00FC1495" w:rsidRDefault="00FC1495" w:rsidP="002964A1">
      <w:pPr>
        <w:widowControl/>
        <w:suppressAutoHyphens w:val="0"/>
        <w:autoSpaceDE w:val="0"/>
        <w:autoSpaceDN w:val="0"/>
        <w:adjustRightInd w:val="0"/>
        <w:spacing w:after="160" w:line="259" w:lineRule="auto"/>
        <w:jc w:val="right"/>
        <w:rPr>
          <w:rFonts w:ascii="Calibri" w:eastAsia="Calibri" w:hAnsi="Calibri" w:cs="Calibri"/>
          <w:kern w:val="0"/>
          <w:sz w:val="18"/>
          <w:szCs w:val="18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18"/>
          <w:szCs w:val="18"/>
          <w:lang w:val="it" w:eastAsia="it-IT" w:bidi="ar-SA"/>
        </w:rPr>
        <w:t>48018 Faenza RA</w:t>
      </w:r>
    </w:p>
    <w:p w14:paraId="3F456C00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Il/La sottoscritto/a ___________________________________________________________________________</w:t>
      </w:r>
    </w:p>
    <w:p w14:paraId="654D03DB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nato/a ____________________________________________________(_____) il ______/______/__________,</w:t>
      </w:r>
    </w:p>
    <w:p w14:paraId="5699C9D1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residente a ___________________________________________________________________________(_____) in via _______________________________________________________________ cap __________________ </w:t>
      </w:r>
    </w:p>
    <w:p w14:paraId="64E027EC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tel. _____________________________ mail _______________________________________</w:t>
      </w:r>
    </w:p>
    <w:p w14:paraId="06687024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57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val="it" w:eastAsia="it-IT" w:bidi="ar-SA"/>
        </w:rPr>
      </w:pPr>
    </w:p>
    <w:p w14:paraId="51065780" w14:textId="3BBFC835" w:rsidR="00FC1495" w:rsidRPr="00FC1495" w:rsidRDefault="00FC1495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57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b/>
          <w:bCs/>
          <w:kern w:val="0"/>
          <w:sz w:val="22"/>
          <w:szCs w:val="22"/>
          <w:lang w:val="it" w:eastAsia="it-IT" w:bidi="ar-SA"/>
        </w:rPr>
        <w:t>CHIEDE</w:t>
      </w:r>
    </w:p>
    <w:p w14:paraId="7B57B552" w14:textId="41082810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57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di essere ammesso alla procedura per soli titoli relativa al profilo professionale di </w:t>
      </w:r>
      <w:r w:rsidR="00BB6BA7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Operatore Area I</w:t>
      </w: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 - </w:t>
      </w:r>
      <w:r w:rsidRPr="00FC1495">
        <w:rPr>
          <w:rFonts w:ascii="Rubik-Regular" w:eastAsia="Times New Roman" w:hAnsi="Rubik-Regular" w:cs="Rubik-Regular"/>
          <w:kern w:val="0"/>
          <w:sz w:val="20"/>
          <w:szCs w:val="20"/>
          <w:lang w:eastAsia="it-IT" w:bidi="ar-SA"/>
        </w:rPr>
        <w:t>CCNL Istruzione, Università e ricerca – settore AFAM 18.01.2024,</w:t>
      </w:r>
    </w:p>
    <w:p w14:paraId="54274D17" w14:textId="34ED47C5" w:rsidR="00FC1495" w:rsidRPr="00FC1495" w:rsidRDefault="00FC1495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57"/>
        <w:jc w:val="both"/>
        <w:rPr>
          <w:rFonts w:ascii="Calibri" w:eastAsia="Calibri" w:hAnsi="Calibri" w:cs="Calibri"/>
          <w:b/>
          <w:kern w:val="0"/>
          <w:sz w:val="22"/>
          <w:szCs w:val="22"/>
          <w:lang w:eastAsia="en-US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sym w:font="Symbol" w:char="F0F0"/>
      </w:r>
      <w:r w:rsidRPr="00FC149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 </w:t>
      </w:r>
      <w:r w:rsidRPr="00FC1495">
        <w:rPr>
          <w:rFonts w:ascii="Calibri" w:eastAsia="Calibri" w:hAnsi="Calibri" w:cs="Calibri"/>
          <w:b/>
          <w:kern w:val="0"/>
          <w:sz w:val="22"/>
          <w:szCs w:val="22"/>
          <w:lang w:eastAsia="en-US" w:bidi="ar-SA"/>
        </w:rPr>
        <w:t xml:space="preserve">nuovo inserimento </w:t>
      </w:r>
    </w:p>
    <w:p w14:paraId="02C554C9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57"/>
        <w:jc w:val="both"/>
        <w:rPr>
          <w:rFonts w:ascii="Calibri" w:eastAsia="Calibri" w:hAnsi="Calibri" w:cs="Calibri"/>
          <w:b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sym w:font="Symbol" w:char="F0F0"/>
      </w:r>
      <w:r w:rsidRPr="00FC149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</w:t>
      </w:r>
      <w:r w:rsidRPr="00FC1495">
        <w:rPr>
          <w:rFonts w:ascii="Calibri" w:eastAsia="Calibri" w:hAnsi="Calibri" w:cs="Calibri"/>
          <w:b/>
          <w:kern w:val="0"/>
          <w:sz w:val="22"/>
          <w:szCs w:val="22"/>
          <w:lang w:eastAsia="en-US" w:bidi="ar-SA"/>
        </w:rPr>
        <w:t xml:space="preserve">aggiornamento punteggio </w:t>
      </w:r>
    </w:p>
    <w:p w14:paraId="675245EF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5A51D464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A tal fine dichiara sotto la propria responsabilità, ai sensi degli artt. 46 e 47 del DPR 28.12.2000 n. 445 s.m.i., consapevole delle sanzioni penali nel caso di dichiarazioni mendaci, di formazione o uso di atti falsi (articolo 76, DPR n. 445/2000): </w:t>
      </w:r>
    </w:p>
    <w:p w14:paraId="104DE6C2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179A5F92" w14:textId="2A13DEEC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sym w:font="Symbol" w:char="F0F0"/>
      </w: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 che alla data del _______________ ha preso servizio in qualità di </w:t>
      </w:r>
      <w:r w:rsidR="00BB6BA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Operatore Area I</w:t>
      </w: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a tempo determinato presso Codesta Istituzione;</w:t>
      </w:r>
    </w:p>
    <w:p w14:paraId="18511545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79A9B880" w14:textId="0D5C734D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sym w:font="Symbol" w:char="F0F0"/>
      </w: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di maturare alla data di emanazione del bando un'anzianità di effettivo servizio nel profilo professionale di </w:t>
      </w:r>
      <w:r w:rsidR="00BB6BA7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Operatore Area </w:t>
      </w: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I o in qualifica immediatamente superiore presso le Istituzioni AFAM, come di seguito indicato (per nuovo inserimento):</w:t>
      </w:r>
    </w:p>
    <w:p w14:paraId="7F180ECB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58FC6B2B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dal __________ al ___________ qualifica ________________ presso __________________________________ </w:t>
      </w:r>
    </w:p>
    <w:p w14:paraId="66A84056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dal __________ al ___________ qualifica ________________ presso __________________________________ </w:t>
      </w:r>
    </w:p>
    <w:p w14:paraId="5FB91CC6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dal __________ al ___________ qualifica ________________ presso __________________________________ </w:t>
      </w:r>
    </w:p>
    <w:p w14:paraId="5B91C998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dal __________ al ___________ qualifica ________________ presso __________________________________ </w:t>
      </w:r>
    </w:p>
    <w:p w14:paraId="02EFBB1E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lastRenderedPageBreak/>
        <w:t xml:space="preserve">dal __________ al ___________ qualifica ________________ presso __________________________________ </w:t>
      </w:r>
    </w:p>
    <w:p w14:paraId="4D123CEE" w14:textId="7BF303FF" w:rsidR="00FC1495" w:rsidRPr="00FC1495" w:rsidRDefault="00FC1495" w:rsidP="002964A1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</w:t>
      </w:r>
    </w:p>
    <w:p w14:paraId="4FB851DF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sym w:font="Symbol" w:char="F0F0"/>
      </w: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 di aver conseguito il/i seguente/i titolo/i di studio ________________________________________________</w:t>
      </w:r>
    </w:p>
    <w:p w14:paraId="6D29C8ED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770E2208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>___________________________________________________________________________________________</w:t>
      </w:r>
    </w:p>
    <w:p w14:paraId="743C8982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51744320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sym w:font="Symbol" w:char="F0F0"/>
      </w: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 di aver conseguito e il/i seguente/i titolo/i di studio e professionali di cui si chiede la valutazione ai sensi dell’allegato B al Bando di selezione: </w:t>
      </w:r>
    </w:p>
    <w:p w14:paraId="7440090D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57A81D2D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________________________________ conseguito presso _____________________ in data _______________ </w:t>
      </w:r>
    </w:p>
    <w:p w14:paraId="67741F16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6CD983BA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sym w:font="Symbol" w:char="F0F0"/>
      </w: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   di essere risultato idoneo in graduatorie di concorsi di qualifica superiore nelle Istituzioni di Alta Formazione Artistica e Musicale: </w:t>
      </w:r>
    </w:p>
    <w:p w14:paraId="6F9F769F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53E90880" w14:textId="78C5A447" w:rsidR="00FC1495" w:rsidRPr="00FC1495" w:rsidRDefault="00FC1495" w:rsidP="002964A1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  <w:r w:rsidRPr="00FC1495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  <w:t xml:space="preserve">Graduatoria di ____________________________del __________ presso ______________________________ </w:t>
      </w:r>
    </w:p>
    <w:p w14:paraId="2DF7E6D3" w14:textId="77777777" w:rsidR="00FC1495" w:rsidRPr="00FC1495" w:rsidRDefault="00FC1495" w:rsidP="00FC1495">
      <w:pPr>
        <w:widowControl/>
        <w:suppressAutoHyphens w:val="0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Dichiara, altresì, sotto la propria responsabilità:</w:t>
      </w:r>
    </w:p>
    <w:p w14:paraId="1A5EFBB4" w14:textId="77777777" w:rsidR="00FC1495" w:rsidRPr="00FC1495" w:rsidRDefault="00FC1495" w:rsidP="00FC1495">
      <w:pPr>
        <w:widowControl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di essere cittadino italiano; </w:t>
      </w:r>
    </w:p>
    <w:p w14:paraId="48EAF411" w14:textId="77777777" w:rsidR="00FC1495" w:rsidRPr="00FC1495" w:rsidRDefault="00FC1495" w:rsidP="00FC1495">
      <w:pPr>
        <w:widowControl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di avere l’idoneità fisica all’impiego;</w:t>
      </w:r>
    </w:p>
    <w:p w14:paraId="78A21B8B" w14:textId="77777777" w:rsidR="00FC1495" w:rsidRPr="00FC1495" w:rsidRDefault="00FC1495" w:rsidP="00FC1495">
      <w:pPr>
        <w:widowControl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di essere iscritto nelle liste elettorali del comune di………………………….…… oppure di non essere iscritto nelle liste elettorali per il seguente motivo: …………………………………………………………………………………………………………………………; </w:t>
      </w:r>
    </w:p>
    <w:p w14:paraId="7E07AEDC" w14:textId="77777777" w:rsidR="00FC1495" w:rsidRPr="00FC1495" w:rsidRDefault="00FC1495" w:rsidP="00FC1495">
      <w:pPr>
        <w:widowControl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di non aver riportato condanne penali e/o di avere i seguenti carichi penali pendenti (1); </w:t>
      </w:r>
    </w:p>
    <w:p w14:paraId="002DD42F" w14:textId="4770653B" w:rsidR="00FC1495" w:rsidRPr="00FC1495" w:rsidRDefault="00FC1495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284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_____________________________________________________________________________</w:t>
      </w:r>
    </w:p>
    <w:p w14:paraId="042136FD" w14:textId="7CCAE903" w:rsidR="00FC1495" w:rsidRPr="00FC1495" w:rsidRDefault="00FC1495" w:rsidP="00FC1495">
      <w:pPr>
        <w:widowControl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di non trovarsi nelle altre condizioni di inammissibilità previste dal bando di concorso; </w:t>
      </w:r>
    </w:p>
    <w:p w14:paraId="7D14C15D" w14:textId="77777777" w:rsidR="002964A1" w:rsidRDefault="00FC1495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FC1495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f) non essere stati destituiti o dispensati dall’impiego presso una Pubblica Amministrazione o dichiarati decaduti per aver conseguito l’impiego mediante produzione di documenti falsi o viziati da invalidità insanabile o non essere incorsi nelle sanzioni disciplinari di cui all’art. 56 commi 5 e 6 del CCNL del 16.2.2005 o nelle corrispondenti sanzioni previste dal precorso ordinamento; </w:t>
      </w:r>
    </w:p>
    <w:p w14:paraId="4D64877D" w14:textId="7A85E0FA" w:rsidR="002964A1" w:rsidRPr="002964A1" w:rsidRDefault="002964A1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g) di avere la seguente posizione nei riguardi degli obblighi militari; ___________________________________</w:t>
      </w:r>
    </w:p>
    <w:p w14:paraId="41CC8077" w14:textId="0DE72D68" w:rsidR="002964A1" w:rsidRPr="002964A1" w:rsidRDefault="002964A1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h) di essere in possesso dei seguenti titoli di preferenza di cui all'allegato C al bando di concorso (2):</w:t>
      </w:r>
    </w:p>
    <w:p w14:paraId="5D691B49" w14:textId="77777777" w:rsidR="002964A1" w:rsidRPr="002964A1" w:rsidRDefault="002964A1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 xml:space="preserve">Luogo e Data </w:t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</w:p>
    <w:p w14:paraId="2448B95B" w14:textId="77777777" w:rsidR="002964A1" w:rsidRPr="002964A1" w:rsidRDefault="002964A1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________________, _____/_____/__________</w:t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ab/>
      </w:r>
    </w:p>
    <w:p w14:paraId="205E461A" w14:textId="0C76D7D2" w:rsidR="007F3C31" w:rsidRPr="002964A1" w:rsidRDefault="002964A1" w:rsidP="002964A1">
      <w:pPr>
        <w:widowControl/>
        <w:suppressAutoHyphens w:val="0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</w:pPr>
      <w:r w:rsidRPr="002964A1">
        <w:rPr>
          <w:rFonts w:ascii="Calibri" w:eastAsia="Calibri" w:hAnsi="Calibri" w:cs="Calibri"/>
          <w:kern w:val="0"/>
          <w:sz w:val="22"/>
          <w:szCs w:val="22"/>
          <w:lang w:val="it" w:eastAsia="it-IT" w:bidi="ar-SA"/>
        </w:rPr>
        <w:t>Firma</w:t>
      </w:r>
    </w:p>
    <w:sectPr w:rsidR="007F3C31" w:rsidRPr="002964A1" w:rsidSect="00107009">
      <w:headerReference w:type="default" r:id="rId8"/>
      <w:footerReference w:type="default" r:id="rId9"/>
      <w:pgSz w:w="11906" w:h="16838"/>
      <w:pgMar w:top="1695" w:right="794" w:bottom="1695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34C12" w14:textId="77777777" w:rsidR="00CD7E8D" w:rsidRDefault="00CD7E8D">
      <w:r>
        <w:separator/>
      </w:r>
    </w:p>
  </w:endnote>
  <w:endnote w:type="continuationSeparator" w:id="0">
    <w:p w14:paraId="4AF4A3A1" w14:textId="77777777" w:rsidR="00CD7E8D" w:rsidRDefault="00CD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venirNext LT Pro Regular">
    <w:altName w:val="Arial"/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C3AE" w14:textId="77777777" w:rsidR="00B50659" w:rsidRPr="00186E20" w:rsidRDefault="00933F50" w:rsidP="00186E20">
    <w:pPr>
      <w:pStyle w:val="Pidipagina"/>
      <w:ind w:left="-709"/>
    </w:pPr>
    <w:r>
      <w:rPr>
        <w:noProof/>
        <w:lang w:eastAsia="it-IT" w:bidi="ar-SA"/>
      </w:rPr>
      <w:drawing>
        <wp:inline distT="0" distB="0" distL="0" distR="0" wp14:anchorId="3127DCDE" wp14:editId="6150FB93">
          <wp:extent cx="7458075" cy="1419518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55832" cy="1419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1D66" w14:textId="77777777" w:rsidR="00CD7E8D" w:rsidRDefault="00CD7E8D">
      <w:r>
        <w:separator/>
      </w:r>
    </w:p>
  </w:footnote>
  <w:footnote w:type="continuationSeparator" w:id="0">
    <w:p w14:paraId="3FE24F5F" w14:textId="77777777" w:rsidR="00CD7E8D" w:rsidRDefault="00CD7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66A12" w14:textId="77777777" w:rsidR="00B50659" w:rsidRDefault="00F27DCE" w:rsidP="00316C79">
    <w:pPr>
      <w:pStyle w:val="Intestazione"/>
      <w:ind w:left="-794"/>
    </w:pPr>
    <w:r>
      <w:rPr>
        <w:noProof/>
        <w:lang w:eastAsia="it-IT" w:bidi="ar-SA"/>
      </w:rPr>
      <w:drawing>
        <wp:inline distT="0" distB="0" distL="0" distR="0" wp14:anchorId="58CEA6BB" wp14:editId="0ADF3CB0">
          <wp:extent cx="7506269" cy="1788497"/>
          <wp:effectExtent l="0" t="0" r="0" b="254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5865" cy="1788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5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70C31"/>
    <w:multiLevelType w:val="hybridMultilevel"/>
    <w:tmpl w:val="AD52AC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20"/>
  </w:num>
  <w:num w:numId="8">
    <w:abstractNumId w:val="24"/>
  </w:num>
  <w:num w:numId="9">
    <w:abstractNumId w:val="26"/>
  </w:num>
  <w:num w:numId="10">
    <w:abstractNumId w:val="11"/>
  </w:num>
  <w:num w:numId="11">
    <w:abstractNumId w:val="6"/>
  </w:num>
  <w:num w:numId="12">
    <w:abstractNumId w:val="13"/>
  </w:num>
  <w:num w:numId="13">
    <w:abstractNumId w:val="8"/>
  </w:num>
  <w:num w:numId="14">
    <w:abstractNumId w:val="21"/>
  </w:num>
  <w:num w:numId="15">
    <w:abstractNumId w:val="15"/>
  </w:num>
  <w:num w:numId="16">
    <w:abstractNumId w:val="23"/>
  </w:num>
  <w:num w:numId="17">
    <w:abstractNumId w:val="14"/>
  </w:num>
  <w:num w:numId="18">
    <w:abstractNumId w:val="27"/>
  </w:num>
  <w:num w:numId="19">
    <w:abstractNumId w:val="22"/>
  </w:num>
  <w:num w:numId="20">
    <w:abstractNumId w:val="17"/>
  </w:num>
  <w:num w:numId="21">
    <w:abstractNumId w:val="16"/>
  </w:num>
  <w:num w:numId="22">
    <w:abstractNumId w:val="5"/>
  </w:num>
  <w:num w:numId="23">
    <w:abstractNumId w:val="4"/>
  </w:num>
  <w:num w:numId="24">
    <w:abstractNumId w:val="7"/>
  </w:num>
  <w:num w:numId="25">
    <w:abstractNumId w:val="18"/>
  </w:num>
  <w:num w:numId="26">
    <w:abstractNumId w:val="3"/>
  </w:num>
  <w:num w:numId="27">
    <w:abstractNumId w:val="19"/>
  </w:num>
  <w:num w:numId="28">
    <w:abstractNumId w:val="25"/>
  </w:num>
  <w:num w:numId="29">
    <w:abstractNumId w:val="10"/>
  </w:num>
  <w:num w:numId="30">
    <w:abstractNumId w:val="9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8D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4B44"/>
    <w:rsid w:val="00037236"/>
    <w:rsid w:val="00041513"/>
    <w:rsid w:val="00041860"/>
    <w:rsid w:val="00041A66"/>
    <w:rsid w:val="000439BF"/>
    <w:rsid w:val="000470D6"/>
    <w:rsid w:val="00050BBC"/>
    <w:rsid w:val="000557F7"/>
    <w:rsid w:val="00056176"/>
    <w:rsid w:val="0005699F"/>
    <w:rsid w:val="000638A4"/>
    <w:rsid w:val="00071F6C"/>
    <w:rsid w:val="000742F0"/>
    <w:rsid w:val="00077D8D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701B5"/>
    <w:rsid w:val="00181F83"/>
    <w:rsid w:val="00186E20"/>
    <w:rsid w:val="001871B6"/>
    <w:rsid w:val="0019098C"/>
    <w:rsid w:val="00190B27"/>
    <w:rsid w:val="001953C7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5291"/>
    <w:rsid w:val="00200E79"/>
    <w:rsid w:val="0020642D"/>
    <w:rsid w:val="00214C0B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4A1"/>
    <w:rsid w:val="00296CF7"/>
    <w:rsid w:val="00296D9A"/>
    <w:rsid w:val="002A1552"/>
    <w:rsid w:val="002A2072"/>
    <w:rsid w:val="002B25BF"/>
    <w:rsid w:val="002B3C8E"/>
    <w:rsid w:val="002B3EAC"/>
    <w:rsid w:val="002B7393"/>
    <w:rsid w:val="002C1B87"/>
    <w:rsid w:val="002C1F4C"/>
    <w:rsid w:val="002C7804"/>
    <w:rsid w:val="002D1C52"/>
    <w:rsid w:val="002E4AB0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65E5"/>
    <w:rsid w:val="003560A5"/>
    <w:rsid w:val="00364DCD"/>
    <w:rsid w:val="0037679E"/>
    <w:rsid w:val="003768C1"/>
    <w:rsid w:val="00376B65"/>
    <w:rsid w:val="00377355"/>
    <w:rsid w:val="00377C3C"/>
    <w:rsid w:val="00392766"/>
    <w:rsid w:val="00392A83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5284"/>
    <w:rsid w:val="003E7289"/>
    <w:rsid w:val="003F43DA"/>
    <w:rsid w:val="00406653"/>
    <w:rsid w:val="00414064"/>
    <w:rsid w:val="004154C8"/>
    <w:rsid w:val="00420F44"/>
    <w:rsid w:val="00422D12"/>
    <w:rsid w:val="00424E14"/>
    <w:rsid w:val="0043231C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70BD"/>
    <w:rsid w:val="00491E2F"/>
    <w:rsid w:val="00497B61"/>
    <w:rsid w:val="004A17AD"/>
    <w:rsid w:val="004A2538"/>
    <w:rsid w:val="004A28EB"/>
    <w:rsid w:val="004A3613"/>
    <w:rsid w:val="004B0B5D"/>
    <w:rsid w:val="004B2387"/>
    <w:rsid w:val="004B4C2D"/>
    <w:rsid w:val="004C037F"/>
    <w:rsid w:val="004C1100"/>
    <w:rsid w:val="004C40BE"/>
    <w:rsid w:val="004D3CF9"/>
    <w:rsid w:val="004D737E"/>
    <w:rsid w:val="004E10C3"/>
    <w:rsid w:val="004E11D9"/>
    <w:rsid w:val="004E167B"/>
    <w:rsid w:val="004E1C3C"/>
    <w:rsid w:val="004E6EBB"/>
    <w:rsid w:val="004E7989"/>
    <w:rsid w:val="004F0375"/>
    <w:rsid w:val="00506312"/>
    <w:rsid w:val="00511432"/>
    <w:rsid w:val="005150BD"/>
    <w:rsid w:val="00520701"/>
    <w:rsid w:val="00521D40"/>
    <w:rsid w:val="00522910"/>
    <w:rsid w:val="00522E45"/>
    <w:rsid w:val="00523A5F"/>
    <w:rsid w:val="00526784"/>
    <w:rsid w:val="00531CC1"/>
    <w:rsid w:val="00532563"/>
    <w:rsid w:val="00546085"/>
    <w:rsid w:val="00552167"/>
    <w:rsid w:val="0055347A"/>
    <w:rsid w:val="00554CFE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39F7"/>
    <w:rsid w:val="005F7655"/>
    <w:rsid w:val="00601AE5"/>
    <w:rsid w:val="0060370F"/>
    <w:rsid w:val="00605FDB"/>
    <w:rsid w:val="00611EE4"/>
    <w:rsid w:val="006130C7"/>
    <w:rsid w:val="006146CB"/>
    <w:rsid w:val="0061544C"/>
    <w:rsid w:val="00616C1A"/>
    <w:rsid w:val="0062132E"/>
    <w:rsid w:val="00622803"/>
    <w:rsid w:val="00625B9A"/>
    <w:rsid w:val="00630130"/>
    <w:rsid w:val="0063349E"/>
    <w:rsid w:val="0063510A"/>
    <w:rsid w:val="00636FE3"/>
    <w:rsid w:val="0063783E"/>
    <w:rsid w:val="006447ED"/>
    <w:rsid w:val="00650B64"/>
    <w:rsid w:val="00653AC8"/>
    <w:rsid w:val="00670CC2"/>
    <w:rsid w:val="00682CB1"/>
    <w:rsid w:val="00685605"/>
    <w:rsid w:val="006903D5"/>
    <w:rsid w:val="006919F2"/>
    <w:rsid w:val="00693D89"/>
    <w:rsid w:val="0069409D"/>
    <w:rsid w:val="006967C2"/>
    <w:rsid w:val="006A2847"/>
    <w:rsid w:val="006B0282"/>
    <w:rsid w:val="006B4346"/>
    <w:rsid w:val="006B5F97"/>
    <w:rsid w:val="006B786B"/>
    <w:rsid w:val="006C02BB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40AC7"/>
    <w:rsid w:val="00751088"/>
    <w:rsid w:val="00752009"/>
    <w:rsid w:val="00755FD5"/>
    <w:rsid w:val="00756AE6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1106"/>
    <w:rsid w:val="007A1E7C"/>
    <w:rsid w:val="007C4D5C"/>
    <w:rsid w:val="007C66B0"/>
    <w:rsid w:val="007C70A2"/>
    <w:rsid w:val="007D4083"/>
    <w:rsid w:val="007F0775"/>
    <w:rsid w:val="007F15C8"/>
    <w:rsid w:val="007F3C31"/>
    <w:rsid w:val="00800175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4710"/>
    <w:rsid w:val="00973BE1"/>
    <w:rsid w:val="00983CAA"/>
    <w:rsid w:val="00994907"/>
    <w:rsid w:val="00994CB0"/>
    <w:rsid w:val="0099507C"/>
    <w:rsid w:val="009A4DBD"/>
    <w:rsid w:val="009A7563"/>
    <w:rsid w:val="009A757C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6120F"/>
    <w:rsid w:val="00A65F03"/>
    <w:rsid w:val="00A67306"/>
    <w:rsid w:val="00A742E9"/>
    <w:rsid w:val="00A74FAB"/>
    <w:rsid w:val="00A81A4D"/>
    <w:rsid w:val="00A95093"/>
    <w:rsid w:val="00A957B4"/>
    <w:rsid w:val="00A95824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107BD"/>
    <w:rsid w:val="00B10B71"/>
    <w:rsid w:val="00B13D71"/>
    <w:rsid w:val="00B170D8"/>
    <w:rsid w:val="00B206C1"/>
    <w:rsid w:val="00B2077B"/>
    <w:rsid w:val="00B21C57"/>
    <w:rsid w:val="00B23AE0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B6BA7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308FE"/>
    <w:rsid w:val="00C3249A"/>
    <w:rsid w:val="00C32D3F"/>
    <w:rsid w:val="00C34E4C"/>
    <w:rsid w:val="00C35D6D"/>
    <w:rsid w:val="00C35E92"/>
    <w:rsid w:val="00C37903"/>
    <w:rsid w:val="00C41344"/>
    <w:rsid w:val="00C447FA"/>
    <w:rsid w:val="00C46182"/>
    <w:rsid w:val="00C501AD"/>
    <w:rsid w:val="00C5164C"/>
    <w:rsid w:val="00C56C8B"/>
    <w:rsid w:val="00C61032"/>
    <w:rsid w:val="00C61AE7"/>
    <w:rsid w:val="00C648FE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D7E8D"/>
    <w:rsid w:val="00CE1811"/>
    <w:rsid w:val="00CE1FBF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7A5A"/>
    <w:rsid w:val="00D00AB2"/>
    <w:rsid w:val="00D027A5"/>
    <w:rsid w:val="00D02A99"/>
    <w:rsid w:val="00D11E88"/>
    <w:rsid w:val="00D1207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581E"/>
    <w:rsid w:val="00D57CE6"/>
    <w:rsid w:val="00D626AB"/>
    <w:rsid w:val="00D62A7E"/>
    <w:rsid w:val="00D66F15"/>
    <w:rsid w:val="00D7425A"/>
    <w:rsid w:val="00D75B0B"/>
    <w:rsid w:val="00D813BF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D2D12"/>
    <w:rsid w:val="00DE49BE"/>
    <w:rsid w:val="00DF2D6D"/>
    <w:rsid w:val="00DF390A"/>
    <w:rsid w:val="00DF5209"/>
    <w:rsid w:val="00DF611D"/>
    <w:rsid w:val="00E00125"/>
    <w:rsid w:val="00E00637"/>
    <w:rsid w:val="00E06D47"/>
    <w:rsid w:val="00E278BF"/>
    <w:rsid w:val="00E3232F"/>
    <w:rsid w:val="00E511F9"/>
    <w:rsid w:val="00E51D44"/>
    <w:rsid w:val="00E5674C"/>
    <w:rsid w:val="00E576F6"/>
    <w:rsid w:val="00E63E9A"/>
    <w:rsid w:val="00E64B15"/>
    <w:rsid w:val="00E7199C"/>
    <w:rsid w:val="00E754E8"/>
    <w:rsid w:val="00E807D4"/>
    <w:rsid w:val="00E81CED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6984"/>
    <w:rsid w:val="00F01048"/>
    <w:rsid w:val="00F069F2"/>
    <w:rsid w:val="00F10BDA"/>
    <w:rsid w:val="00F149CA"/>
    <w:rsid w:val="00F1539F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4C94"/>
    <w:rsid w:val="00F8515D"/>
    <w:rsid w:val="00F8625A"/>
    <w:rsid w:val="00F874FB"/>
    <w:rsid w:val="00F90003"/>
    <w:rsid w:val="00F9454F"/>
    <w:rsid w:val="00F97576"/>
    <w:rsid w:val="00FA2118"/>
    <w:rsid w:val="00FB04C7"/>
    <w:rsid w:val="00FC08C5"/>
    <w:rsid w:val="00FC1495"/>
    <w:rsid w:val="00FC1B6C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EBAC1C7"/>
  <w15:docId w15:val="{F16428F4-4349-4172-86B1-A6D408C9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4C2D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widowControl/>
      <w:suppressAutoHyphens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pPr>
      <w:widowControl/>
      <w:suppressAutoHyphens w:val="0"/>
    </w:pPr>
    <w:rPr>
      <w:rFonts w:ascii="Calibri" w:eastAsia="Times New Roman" w:hAnsi="Calibri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rsid w:val="00944086"/>
  </w:style>
  <w:style w:type="paragraph" w:styleId="NormaleWeb">
    <w:name w:val="Normal (Web)"/>
    <w:basedOn w:val="Normale"/>
    <w:uiPriority w:val="99"/>
    <w:unhideWhenUsed/>
    <w:rsid w:val="007112D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suppressAutoHyphens w:val="0"/>
      <w:autoSpaceDE w:val="0"/>
      <w:autoSpaceDN w:val="0"/>
      <w:adjustRightInd w:val="0"/>
      <w:spacing w:line="293" w:lineRule="exact"/>
      <w:jc w:val="both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4\AppData\Local\Microsoft\Windows\INetCache\Content.Outlook\SX6DVG21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3539A-B241-4A2B-8103-C04A9AF4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3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Amministrativo</dc:creator>
  <cp:lastModifiedBy>Segreteria Gestionale</cp:lastModifiedBy>
  <cp:revision>3</cp:revision>
  <cp:lastPrinted>2022-07-11T13:20:00Z</cp:lastPrinted>
  <dcterms:created xsi:type="dcterms:W3CDTF">2025-10-01T15:46:00Z</dcterms:created>
  <dcterms:modified xsi:type="dcterms:W3CDTF">2025-10-01T15:48:00Z</dcterms:modified>
</cp:coreProperties>
</file>