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68F4A0" w14:textId="77777777" w:rsidR="0011076B" w:rsidRDefault="0011076B" w:rsidP="0011076B">
      <w:pPr>
        <w:pStyle w:val="Predefinito"/>
        <w:keepNext/>
        <w:pageBreakBefore/>
        <w:tabs>
          <w:tab w:val="left" w:pos="397"/>
          <w:tab w:val="left" w:pos="3118"/>
          <w:tab w:val="left" w:pos="5499"/>
        </w:tabs>
        <w:jc w:val="both"/>
      </w:pPr>
      <w:r>
        <w:rPr>
          <w:rStyle w:val="Nessuno"/>
          <w:rFonts w:ascii="Helvetica" w:eastAsia="Times New Roman" w:cs="Helvetica"/>
          <w:b/>
          <w:bCs/>
        </w:rPr>
        <w:t>ALLEGATO   4</w:t>
      </w:r>
    </w:p>
    <w:p w14:paraId="1E7D7D5C" w14:textId="77777777" w:rsidR="0011076B" w:rsidRDefault="0011076B" w:rsidP="0011076B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</w:rPr>
        <w:t>TITOLI DI SERVIZIO</w:t>
      </w:r>
    </w:p>
    <w:p w14:paraId="4F3F0717" w14:textId="77777777" w:rsidR="0011076B" w:rsidRDefault="0011076B" w:rsidP="0011076B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(da redigere in modo esplicito)</w:t>
      </w:r>
    </w:p>
    <w:p w14:paraId="3FFFE0EF" w14:textId="77777777" w:rsidR="0011076B" w:rsidRDefault="0011076B" w:rsidP="0011076B">
      <w:pPr>
        <w:pStyle w:val="Predefinito"/>
        <w:shd w:val="clear" w:color="auto" w:fill="FFFFFF"/>
        <w:jc w:val="both"/>
      </w:pPr>
      <w:r>
        <w:rPr>
          <w:rFonts w:ascii="Helvetica" w:eastAsia="Times New Roman" w:hAnsi="Times New Roman" w:cs="Helvetica"/>
          <w:color w:val="00000A"/>
          <w:sz w:val="20"/>
          <w:szCs w:val="20"/>
        </w:rPr>
        <w:t xml:space="preserve">I titoli di servizio saranno valutati solo se riferiti a contratti stipulati a seguito di </w:t>
      </w:r>
      <w:r w:rsidRPr="00EF67A9">
        <w:rPr>
          <w:rFonts w:ascii="Helvetica" w:eastAsia="Times New Roman" w:hAnsi="Times New Roman" w:cs="Helvetica"/>
          <w:b/>
          <w:bCs/>
          <w:color w:val="00000A"/>
          <w:sz w:val="20"/>
          <w:szCs w:val="20"/>
        </w:rPr>
        <w:t>procedura selettiva pubblica</w:t>
      </w:r>
      <w:r>
        <w:rPr>
          <w:rFonts w:ascii="Helvetica" w:eastAsia="Times New Roman" w:hAnsi="Times New Roman" w:cs="Helvetica"/>
          <w:color w:val="00000A"/>
          <w:sz w:val="20"/>
          <w:szCs w:val="20"/>
        </w:rPr>
        <w:t>;</w:t>
      </w:r>
      <w:r>
        <w:rPr>
          <w:rFonts w:ascii="Helvetica" w:hAnsi="Helvetica" w:cs="Helvetica"/>
          <w:color w:val="00000A"/>
          <w:sz w:val="20"/>
          <w:szCs w:val="20"/>
        </w:rPr>
        <w:t> </w:t>
      </w:r>
      <w:r>
        <w:rPr>
          <w:rFonts w:ascii="Helvetica" w:eastAsia="Times New Roman" w:hAnsi="Times New Roman" w:cs="Helvetica"/>
          <w:color w:val="00000A"/>
          <w:sz w:val="20"/>
          <w:szCs w:val="20"/>
        </w:rPr>
        <w:t xml:space="preserve"> </w:t>
      </w:r>
    </w:p>
    <w:p w14:paraId="56651A06" w14:textId="77777777" w:rsidR="0011076B" w:rsidRDefault="0011076B" w:rsidP="0011076B">
      <w:pPr>
        <w:pStyle w:val="Default"/>
        <w:keepNext/>
        <w:rPr>
          <w:rStyle w:val="Nessuno"/>
          <w:rFonts w:ascii="Helvetica" w:hAnsi="Gill Sans MT" w:cs="Helvetica"/>
          <w:i/>
          <w:iCs/>
          <w:color w:val="FF0000"/>
          <w:sz w:val="18"/>
          <w:szCs w:val="18"/>
        </w:rPr>
      </w:pPr>
    </w:p>
    <w:p w14:paraId="7FA432EA" w14:textId="77777777" w:rsidR="0011076B" w:rsidRDefault="0011076B" w:rsidP="0011076B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i/>
          <w:iCs/>
          <w:color w:val="FF0000"/>
          <w:sz w:val="18"/>
          <w:szCs w:val="18"/>
        </w:rPr>
        <w:t>La Commissione preposta per la valutazione del servizio prestato esamina solo quanto di seguito riportato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0"/>
        <w:gridCol w:w="1929"/>
        <w:gridCol w:w="1401"/>
        <w:gridCol w:w="1841"/>
        <w:gridCol w:w="1444"/>
        <w:gridCol w:w="1976"/>
      </w:tblGrid>
      <w:tr w:rsidR="0011076B" w14:paraId="53F57941" w14:textId="77777777" w:rsidTr="0044522A">
        <w:trPr>
          <w:trHeight w:val="1006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4239E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Anno </w:t>
            </w:r>
          </w:p>
          <w:p w14:paraId="5CB57AA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Accademico</w:t>
            </w: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2E9FE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INSEGNAMENTO </w:t>
            </w:r>
          </w:p>
          <w:p w14:paraId="4CB813FD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DI CUI AL BANDO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CE3B2EA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Codice settore </w:t>
            </w:r>
          </w:p>
          <w:p w14:paraId="5653AB5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artistico </w:t>
            </w:r>
          </w:p>
          <w:p w14:paraId="62E073B4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disciplinare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C3B77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TIPO DI CONTRATTO </w:t>
            </w:r>
          </w:p>
          <w:p w14:paraId="0A61A8AC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-supplenza annuale</w:t>
            </w:r>
          </w:p>
          <w:p w14:paraId="5F90858E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-Supplente temporaneo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6085D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 xml:space="preserve">TIPO DI CONTRATTO </w:t>
            </w:r>
          </w:p>
          <w:p w14:paraId="7FFB0FC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-co.co.co.</w:t>
            </w:r>
          </w:p>
          <w:p w14:paraId="5D98FF2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-occasionale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80C43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ISTITUZIONE</w:t>
            </w:r>
          </w:p>
        </w:tc>
      </w:tr>
      <w:tr w:rsidR="0011076B" w14:paraId="079642C8" w14:textId="77777777" w:rsidTr="0044522A">
        <w:trPr>
          <w:trHeight w:val="2359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39A0B0" w14:textId="77777777" w:rsidR="0011076B" w:rsidRDefault="0011076B" w:rsidP="0044522A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D62CE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7F85266D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220309D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17F5CB2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4B807CE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1B437D1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0721809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2B4E058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6B36F77D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36C1626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E819B3" w14:textId="77777777" w:rsidR="0011076B" w:rsidRDefault="0011076B" w:rsidP="0044522A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2EC88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1FD007D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0AC87A7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480E56F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692BC6C7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4F75BA3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727524A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130CB4C7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697FE51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6A85C441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C6E45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713247E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30FC42A7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95D842" w14:textId="77777777" w:rsidR="0011076B" w:rsidRDefault="0011076B" w:rsidP="0044522A">
            <w:pPr>
              <w:pStyle w:val="Predefinito"/>
            </w:pPr>
          </w:p>
        </w:tc>
      </w:tr>
      <w:tr w:rsidR="0011076B" w14:paraId="7D873773" w14:textId="77777777" w:rsidTr="0044522A">
        <w:trPr>
          <w:trHeight w:val="2387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8CAE3A" w14:textId="77777777" w:rsidR="0011076B" w:rsidRDefault="0011076B" w:rsidP="0044522A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04AA0E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37FCC3C3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76EEE03C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451D5A2E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12195E4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7242427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72FC174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4C1524F4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623786B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0738382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CE2A6D" w14:textId="77777777" w:rsidR="0011076B" w:rsidRDefault="0011076B" w:rsidP="0044522A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3E424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118298B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5A29209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76D3E33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39C1D00A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5B56D5B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2D50BAC6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0D19FEB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394E9D6F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17FA801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0FF6BA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7F78FC4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5F7357A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F5C4AE" w14:textId="77777777" w:rsidR="0011076B" w:rsidRDefault="0011076B" w:rsidP="0044522A">
            <w:pPr>
              <w:pStyle w:val="Predefinito"/>
            </w:pPr>
          </w:p>
        </w:tc>
      </w:tr>
      <w:tr w:rsidR="0011076B" w14:paraId="740631A7" w14:textId="77777777" w:rsidTr="0044522A">
        <w:trPr>
          <w:trHeight w:val="2371"/>
        </w:trPr>
        <w:tc>
          <w:tcPr>
            <w:tcW w:w="1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673ABA" w14:textId="77777777" w:rsidR="0011076B" w:rsidRDefault="0011076B" w:rsidP="0044522A">
            <w:pPr>
              <w:pStyle w:val="Predefinito"/>
            </w:pPr>
          </w:p>
        </w:tc>
        <w:tc>
          <w:tcPr>
            <w:tcW w:w="19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44C676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Insegnamento</w:t>
            </w:r>
          </w:p>
          <w:p w14:paraId="0F7E955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06347A89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264D8F4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087E181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686E2162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6403AB4E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 xml:space="preserve">Graduatoria prot. n. </w:t>
            </w:r>
          </w:p>
          <w:p w14:paraId="7BCFAF17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697D0ACD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Del</w:t>
            </w:r>
          </w:p>
          <w:p w14:paraId="7D1447A4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0D515F" w14:textId="77777777" w:rsidR="0011076B" w:rsidRDefault="0011076B" w:rsidP="0044522A">
            <w:pPr>
              <w:pStyle w:val="Predefinito"/>
            </w:pP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FF7677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Durata dal</w:t>
            </w:r>
          </w:p>
          <w:p w14:paraId="4149957A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3EF84136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  <w:p w14:paraId="54EA90EE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45C6CBE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76896E20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1152C294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cs="Helvetica"/>
                <w:b/>
                <w:bCs/>
                <w:sz w:val="20"/>
                <w:szCs w:val="20"/>
              </w:rPr>
              <w:t>al</w:t>
            </w:r>
          </w:p>
          <w:p w14:paraId="2EFF7278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</w:t>
            </w:r>
          </w:p>
          <w:p w14:paraId="18D7431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</w:p>
          <w:p w14:paraId="153630A9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cs="Helvetica"/>
                <w:sz w:val="20"/>
                <w:szCs w:val="20"/>
              </w:rPr>
              <w:t>_______________</w:t>
            </w:r>
          </w:p>
        </w:tc>
        <w:tc>
          <w:tcPr>
            <w:tcW w:w="1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F592AB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b/>
                <w:bCs/>
                <w:sz w:val="20"/>
                <w:szCs w:val="20"/>
              </w:rPr>
              <w:t>Totale ore</w:t>
            </w:r>
          </w:p>
          <w:p w14:paraId="1A088AB5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</w:p>
          <w:p w14:paraId="54BDFA66" w14:textId="77777777" w:rsidR="0011076B" w:rsidRDefault="0011076B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0"/>
                <w:szCs w:val="20"/>
              </w:rPr>
              <w:t>____________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3C012F" w14:textId="77777777" w:rsidR="0011076B" w:rsidRDefault="0011076B" w:rsidP="0044522A">
            <w:pPr>
              <w:pStyle w:val="Predefinito"/>
            </w:pPr>
          </w:p>
        </w:tc>
      </w:tr>
    </w:tbl>
    <w:p w14:paraId="2CABBBBF" w14:textId="77777777" w:rsidR="0011076B" w:rsidRDefault="0011076B" w:rsidP="0011076B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534E4D67" w14:textId="77777777" w:rsidR="0011076B" w:rsidRDefault="0011076B" w:rsidP="0011076B">
      <w:pPr>
        <w:pStyle w:val="Default"/>
        <w:keepNext/>
        <w:rPr>
          <w:rFonts w:cs="Times New Roman"/>
        </w:rPr>
      </w:pPr>
    </w:p>
    <w:p w14:paraId="7DFC390A" w14:textId="77777777" w:rsidR="0011076B" w:rsidRDefault="0011076B" w:rsidP="0011076B">
      <w:pPr>
        <w:pStyle w:val="Default"/>
        <w:keepNext/>
        <w:rPr>
          <w:rFonts w:cs="Times New Roman"/>
        </w:rPr>
      </w:pPr>
    </w:p>
    <w:p w14:paraId="50251F8E" w14:textId="77777777" w:rsidR="0011076B" w:rsidRDefault="0011076B" w:rsidP="0011076B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_______________________________                          FIRMA__________________________________________</w:t>
      </w:r>
    </w:p>
    <w:p w14:paraId="3B386C38" w14:textId="77777777" w:rsidR="0011076B" w:rsidRDefault="0011076B" w:rsidP="0011076B">
      <w:pPr>
        <w:pStyle w:val="Default"/>
        <w:keepNext/>
        <w:rPr>
          <w:rFonts w:cs="Times New Roman"/>
        </w:rPr>
      </w:pPr>
    </w:p>
    <w:p w14:paraId="7E9C6DD1" w14:textId="77777777" w:rsidR="0011076B" w:rsidRDefault="0011076B" w:rsidP="0011076B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p w14:paraId="77C22405" w14:textId="77777777" w:rsidR="00FC22F7" w:rsidRPr="007F38B4" w:rsidRDefault="00FC22F7" w:rsidP="00FC22F7">
      <w:pPr>
        <w:rPr>
          <w:rFonts w:ascii="Helvetica" w:hAnsi="Helvetica"/>
        </w:rPr>
      </w:pPr>
    </w:p>
    <w:sectPr w:rsidR="00FC22F7" w:rsidRPr="007F38B4" w:rsidSect="005552D9">
      <w:headerReference w:type="default" r:id="rId8"/>
      <w:footerReference w:type="default" r:id="rId9"/>
      <w:pgSz w:w="11906" w:h="16838"/>
      <w:pgMar w:top="1258" w:right="794" w:bottom="1695" w:left="79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D507F" w14:textId="77777777" w:rsidR="0011076B" w:rsidRDefault="0011076B">
      <w:r>
        <w:separator/>
      </w:r>
    </w:p>
  </w:endnote>
  <w:endnote w:type="continuationSeparator" w:id="0">
    <w:p w14:paraId="2838E3EC" w14:textId="77777777" w:rsidR="0011076B" w:rsidRDefault="0011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BE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1C6B5236" w14:textId="77777777" w:rsidR="00FC22F7" w:rsidRDefault="00FC22F7" w:rsidP="00FC22F7">
    <w:pPr>
      <w:pStyle w:val="Pidipagina"/>
    </w:pPr>
  </w:p>
  <w:p w14:paraId="5C3DAD85" w14:textId="77777777" w:rsidR="00FC22F7" w:rsidRDefault="00FC22F7" w:rsidP="00FC22F7">
    <w:pPr>
      <w:pStyle w:val="Pidipagina"/>
    </w:pPr>
  </w:p>
  <w:p w14:paraId="4536A13B" w14:textId="77777777" w:rsidR="00FC22F7" w:rsidRDefault="00FC22F7" w:rsidP="00FC22F7">
    <w:pPr>
      <w:pStyle w:val="Pidipagina"/>
    </w:pPr>
  </w:p>
  <w:p w14:paraId="5BD42D13" w14:textId="77777777" w:rsidR="00FC22F7" w:rsidRDefault="00FC22F7" w:rsidP="00FC22F7">
    <w:pPr>
      <w:pStyle w:val="Pidipagina"/>
    </w:pPr>
  </w:p>
  <w:p w14:paraId="75D2072B" w14:textId="77777777" w:rsidR="00FC22F7" w:rsidRDefault="00FC22F7" w:rsidP="00FC22F7">
    <w:pPr>
      <w:pStyle w:val="Pidipagina"/>
    </w:pPr>
  </w:p>
  <w:p w14:paraId="1569F196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B459BC0" wp14:editId="0874D498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CD285" w14:textId="77777777" w:rsidR="0011076B" w:rsidRDefault="0011076B">
      <w:r>
        <w:separator/>
      </w:r>
    </w:p>
  </w:footnote>
  <w:footnote w:type="continuationSeparator" w:id="0">
    <w:p w14:paraId="288C4FEF" w14:textId="77777777" w:rsidR="0011076B" w:rsidRDefault="00110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FCCB1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543C6F32" wp14:editId="2D82BAD0">
          <wp:extent cx="6332220" cy="1508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5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8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0"/>
  </w:num>
  <w:num w:numId="8">
    <w:abstractNumId w:val="24"/>
  </w:num>
  <w:num w:numId="9">
    <w:abstractNumId w:val="26"/>
  </w:num>
  <w:num w:numId="10">
    <w:abstractNumId w:val="11"/>
  </w:num>
  <w:num w:numId="11">
    <w:abstractNumId w:val="6"/>
  </w:num>
  <w:num w:numId="12">
    <w:abstractNumId w:val="12"/>
  </w:num>
  <w:num w:numId="13">
    <w:abstractNumId w:val="8"/>
  </w:num>
  <w:num w:numId="14">
    <w:abstractNumId w:val="21"/>
  </w:num>
  <w:num w:numId="15">
    <w:abstractNumId w:val="14"/>
  </w:num>
  <w:num w:numId="16">
    <w:abstractNumId w:val="23"/>
  </w:num>
  <w:num w:numId="17">
    <w:abstractNumId w:val="13"/>
  </w:num>
  <w:num w:numId="18">
    <w:abstractNumId w:val="27"/>
  </w:num>
  <w:num w:numId="19">
    <w:abstractNumId w:val="22"/>
  </w:num>
  <w:num w:numId="20">
    <w:abstractNumId w:val="16"/>
  </w:num>
  <w:num w:numId="21">
    <w:abstractNumId w:val="15"/>
  </w:num>
  <w:num w:numId="22">
    <w:abstractNumId w:val="5"/>
  </w:num>
  <w:num w:numId="23">
    <w:abstractNumId w:val="4"/>
  </w:num>
  <w:num w:numId="24">
    <w:abstractNumId w:val="7"/>
  </w:num>
  <w:num w:numId="25">
    <w:abstractNumId w:val="17"/>
  </w:num>
  <w:num w:numId="26">
    <w:abstractNumId w:val="3"/>
  </w:num>
  <w:num w:numId="27">
    <w:abstractNumId w:val="18"/>
  </w:num>
  <w:num w:numId="28">
    <w:abstractNumId w:val="25"/>
  </w:num>
  <w:num w:numId="29">
    <w:abstractNumId w:val="10"/>
  </w:num>
  <w:num w:numId="30">
    <w:abstractNumId w:val="9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6B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39BF"/>
    <w:rsid w:val="000470D6"/>
    <w:rsid w:val="00050BBC"/>
    <w:rsid w:val="000557F7"/>
    <w:rsid w:val="00056176"/>
    <w:rsid w:val="0005699F"/>
    <w:rsid w:val="000638A4"/>
    <w:rsid w:val="00071F6C"/>
    <w:rsid w:val="000742F0"/>
    <w:rsid w:val="00077D8D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7D10"/>
    <w:rsid w:val="0010237F"/>
    <w:rsid w:val="00102A53"/>
    <w:rsid w:val="001038C0"/>
    <w:rsid w:val="001060FD"/>
    <w:rsid w:val="00107009"/>
    <w:rsid w:val="0011076B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701B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32E1"/>
    <w:rsid w:val="003560A5"/>
    <w:rsid w:val="00364DCD"/>
    <w:rsid w:val="0037679E"/>
    <w:rsid w:val="003768C1"/>
    <w:rsid w:val="00376B65"/>
    <w:rsid w:val="00377355"/>
    <w:rsid w:val="00377C3C"/>
    <w:rsid w:val="00392766"/>
    <w:rsid w:val="00392A83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5284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B0B5D"/>
    <w:rsid w:val="004B2387"/>
    <w:rsid w:val="004B4C2D"/>
    <w:rsid w:val="004C037F"/>
    <w:rsid w:val="004C1100"/>
    <w:rsid w:val="004C40BE"/>
    <w:rsid w:val="004D3CF9"/>
    <w:rsid w:val="004D737E"/>
    <w:rsid w:val="004E10C3"/>
    <w:rsid w:val="004E11D9"/>
    <w:rsid w:val="004E167B"/>
    <w:rsid w:val="004E1C3C"/>
    <w:rsid w:val="004E6EBB"/>
    <w:rsid w:val="004E7989"/>
    <w:rsid w:val="004F0375"/>
    <w:rsid w:val="00506312"/>
    <w:rsid w:val="00511432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40AC7"/>
    <w:rsid w:val="00751088"/>
    <w:rsid w:val="00752009"/>
    <w:rsid w:val="00755FD5"/>
    <w:rsid w:val="00756AE6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66B0"/>
    <w:rsid w:val="007C70A2"/>
    <w:rsid w:val="007D4083"/>
    <w:rsid w:val="007F0775"/>
    <w:rsid w:val="007F15C8"/>
    <w:rsid w:val="007F38B4"/>
    <w:rsid w:val="007F3C31"/>
    <w:rsid w:val="00800175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4710"/>
    <w:rsid w:val="00973BE1"/>
    <w:rsid w:val="00983CAA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BC9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5F03"/>
    <w:rsid w:val="00A67306"/>
    <w:rsid w:val="00A742E9"/>
    <w:rsid w:val="00A74FAB"/>
    <w:rsid w:val="00A81A4D"/>
    <w:rsid w:val="00A95093"/>
    <w:rsid w:val="00A957B4"/>
    <w:rsid w:val="00A95824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107BD"/>
    <w:rsid w:val="00B10B71"/>
    <w:rsid w:val="00B13D71"/>
    <w:rsid w:val="00B170D8"/>
    <w:rsid w:val="00B206C1"/>
    <w:rsid w:val="00B2077B"/>
    <w:rsid w:val="00B21C57"/>
    <w:rsid w:val="00B23AE0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F2D6D"/>
    <w:rsid w:val="00DF390A"/>
    <w:rsid w:val="00DF5209"/>
    <w:rsid w:val="00DF611D"/>
    <w:rsid w:val="00E00125"/>
    <w:rsid w:val="00E00637"/>
    <w:rsid w:val="00E06D47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A00D45F"/>
  <w15:docId w15:val="{0199CE57-2481-4A75-A010-A9B199F4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076B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11076B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character" w:customStyle="1" w:styleId="Nessuno">
    <w:name w:val="Nessuno"/>
    <w:rsid w:val="00110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Gestionale</dc:creator>
  <cp:lastModifiedBy>Segreteria Gestionale</cp:lastModifiedBy>
  <cp:revision>3</cp:revision>
  <cp:lastPrinted>2025-10-16T10:21:00Z</cp:lastPrinted>
  <dcterms:created xsi:type="dcterms:W3CDTF">2025-10-16T10:19:00Z</dcterms:created>
  <dcterms:modified xsi:type="dcterms:W3CDTF">2025-10-16T10:21:00Z</dcterms:modified>
</cp:coreProperties>
</file>