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933B70" w14:textId="77777777" w:rsidR="00540FA0" w:rsidRDefault="00540FA0" w:rsidP="00540FA0">
      <w:pPr>
        <w:pStyle w:val="Default"/>
        <w:keepNext/>
        <w:pageBreakBefore/>
        <w:spacing w:line="480" w:lineRule="auto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</w:rPr>
        <w:t>ALLEGATO   3</w:t>
      </w:r>
    </w:p>
    <w:p w14:paraId="695C235B" w14:textId="77777777" w:rsidR="00540FA0" w:rsidRDefault="00540FA0" w:rsidP="00540FA0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b/>
          <w:bCs/>
          <w:sz w:val="22"/>
          <w:szCs w:val="22"/>
        </w:rPr>
        <w:t>TITOLI DI STUDIO</w:t>
      </w:r>
    </w:p>
    <w:p w14:paraId="0EC55AF0" w14:textId="77777777" w:rsidR="00540FA0" w:rsidRDefault="00540FA0" w:rsidP="00540FA0">
      <w:pPr>
        <w:pStyle w:val="Default"/>
        <w:keepNext/>
        <w:jc w:val="center"/>
        <w:rPr>
          <w:rFonts w:cs="Times New Roman"/>
        </w:rPr>
      </w:pPr>
      <w:r>
        <w:rPr>
          <w:rStyle w:val="Nessuno"/>
          <w:rFonts w:ascii="Helvetica" w:hAnsi="Gill Sans MT" w:cs="Helvetica"/>
          <w:sz w:val="22"/>
          <w:szCs w:val="22"/>
        </w:rPr>
        <w:t>(da redigere in modo esplicito)</w:t>
      </w:r>
    </w:p>
    <w:p w14:paraId="443E6CD9" w14:textId="77777777" w:rsidR="00540FA0" w:rsidRDefault="00540FA0" w:rsidP="00540FA0">
      <w:pPr>
        <w:pStyle w:val="Default"/>
        <w:keepNext/>
        <w:rPr>
          <w:rFonts w:cs="Times New Roman"/>
        </w:rPr>
      </w:pPr>
      <w:r>
        <w:rPr>
          <w:rStyle w:val="Nessuno"/>
          <w:rFonts w:ascii="Helvetica" w:hAnsi="Gill Sans MT" w:cs="Helvetica"/>
          <w:i/>
          <w:iCs/>
          <w:color w:val="FF0000"/>
          <w:sz w:val="18"/>
          <w:szCs w:val="18"/>
        </w:rPr>
        <w:t>La Commissione preposta per la valutazione del servizio prestato esamina solo quanto di seguito riportato</w:t>
      </w:r>
    </w:p>
    <w:p w14:paraId="29E29B7F" w14:textId="77777777" w:rsidR="00540FA0" w:rsidRDefault="00540FA0" w:rsidP="00540FA0">
      <w:pPr>
        <w:pStyle w:val="Default"/>
        <w:keepNext/>
        <w:rPr>
          <w:rFonts w:cs="Times New Roman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984"/>
        <w:gridCol w:w="994"/>
        <w:gridCol w:w="1421"/>
        <w:gridCol w:w="3413"/>
      </w:tblGrid>
      <w:tr w:rsidR="00540FA0" w14:paraId="15E024BF" w14:textId="77777777" w:rsidTr="00AC0026">
        <w:trPr>
          <w:trHeight w:val="310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57428BB" w14:textId="77777777" w:rsidR="00540FA0" w:rsidRDefault="00540FA0" w:rsidP="00AC002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n.</w:t>
            </w: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4B86B9" w14:textId="77777777" w:rsidR="00540FA0" w:rsidRDefault="00540FA0" w:rsidP="00AC002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TITOLO DI STUDIO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7C1330" w14:textId="77777777" w:rsidR="00540FA0" w:rsidRDefault="00540FA0" w:rsidP="00AC002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ANNO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F90A2F" w14:textId="77777777" w:rsidR="00540FA0" w:rsidRDefault="00540FA0" w:rsidP="00AC002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VOTAZIONE</w:t>
            </w: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085635" w14:textId="77777777" w:rsidR="00540FA0" w:rsidRDefault="00540FA0" w:rsidP="00AC0026">
            <w:pPr>
              <w:pStyle w:val="Default"/>
              <w:jc w:val="center"/>
              <w:rPr>
                <w:rFonts w:cs="Times New Roman"/>
              </w:rPr>
            </w:pPr>
            <w:r>
              <w:rPr>
                <w:rStyle w:val="Nessuno"/>
                <w:rFonts w:ascii="Helvetica" w:hAnsi="Arial Unicode MS" w:cs="Helvetica"/>
                <w:sz w:val="20"/>
                <w:szCs w:val="20"/>
              </w:rPr>
              <w:t>ISTITUTO</w:t>
            </w:r>
          </w:p>
        </w:tc>
      </w:tr>
      <w:tr w:rsidR="00540FA0" w14:paraId="18786496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EE5FAB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D90A60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6FC3E4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BAD274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2870B3" w14:textId="77777777" w:rsidR="00540FA0" w:rsidRDefault="00540FA0" w:rsidP="00AC0026">
            <w:pPr>
              <w:pStyle w:val="Predefinito"/>
            </w:pPr>
          </w:p>
        </w:tc>
      </w:tr>
      <w:tr w:rsidR="00540FA0" w14:paraId="07B7C9D7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B79500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DBF7EA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C2C0D3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6C18F3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05E1E5" w14:textId="77777777" w:rsidR="00540FA0" w:rsidRDefault="00540FA0" w:rsidP="00AC0026">
            <w:pPr>
              <w:pStyle w:val="Predefinito"/>
            </w:pPr>
          </w:p>
        </w:tc>
      </w:tr>
      <w:tr w:rsidR="00540FA0" w14:paraId="03CCB2C9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C6E0B3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A6F137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780C20B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A0EB86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578511D" w14:textId="77777777" w:rsidR="00540FA0" w:rsidRDefault="00540FA0" w:rsidP="00AC0026">
            <w:pPr>
              <w:pStyle w:val="Predefinito"/>
            </w:pPr>
          </w:p>
        </w:tc>
      </w:tr>
      <w:tr w:rsidR="00540FA0" w14:paraId="1F30C05E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F3760D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04B0EE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047CFD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3BF0A4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98BB1CD" w14:textId="77777777" w:rsidR="00540FA0" w:rsidRDefault="00540FA0" w:rsidP="00AC0026">
            <w:pPr>
              <w:pStyle w:val="Predefinito"/>
            </w:pPr>
          </w:p>
        </w:tc>
      </w:tr>
      <w:tr w:rsidR="00540FA0" w14:paraId="211FD745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50A726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291DD8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6AB46C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1985B9E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FF81B4" w14:textId="77777777" w:rsidR="00540FA0" w:rsidRDefault="00540FA0" w:rsidP="00AC0026">
            <w:pPr>
              <w:pStyle w:val="Predefinito"/>
            </w:pPr>
          </w:p>
        </w:tc>
      </w:tr>
      <w:tr w:rsidR="00540FA0" w14:paraId="36FD3E7B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9235BA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23FB3C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869FE64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5513B1E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5599E1" w14:textId="77777777" w:rsidR="00540FA0" w:rsidRDefault="00540FA0" w:rsidP="00AC0026">
            <w:pPr>
              <w:pStyle w:val="Predefinito"/>
            </w:pPr>
          </w:p>
        </w:tc>
      </w:tr>
      <w:tr w:rsidR="00540FA0" w14:paraId="01E9E7DE" w14:textId="77777777" w:rsidTr="00AC0026">
        <w:trPr>
          <w:trHeight w:hRule="exact" w:val="454"/>
        </w:trPr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52C42F" w14:textId="77777777" w:rsidR="00540FA0" w:rsidRDefault="00540FA0" w:rsidP="00AC0026">
            <w:pPr>
              <w:pStyle w:val="Predefinito"/>
            </w:pPr>
          </w:p>
        </w:tc>
        <w:tc>
          <w:tcPr>
            <w:tcW w:w="2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3D0E32" w14:textId="77777777" w:rsidR="00540FA0" w:rsidRDefault="00540FA0" w:rsidP="00AC0026">
            <w:pPr>
              <w:pStyle w:val="Predefinito"/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568D2D" w14:textId="77777777" w:rsidR="00540FA0" w:rsidRDefault="00540FA0" w:rsidP="00AC0026">
            <w:pPr>
              <w:pStyle w:val="Predefinito"/>
            </w:pP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72B850" w14:textId="77777777" w:rsidR="00540FA0" w:rsidRDefault="00540FA0" w:rsidP="00AC0026">
            <w:pPr>
              <w:pStyle w:val="Predefinito"/>
            </w:pPr>
          </w:p>
        </w:tc>
        <w:tc>
          <w:tcPr>
            <w:tcW w:w="3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159B0C" w14:textId="77777777" w:rsidR="00540FA0" w:rsidRDefault="00540FA0" w:rsidP="00AC0026">
            <w:pPr>
              <w:pStyle w:val="Predefinito"/>
            </w:pPr>
          </w:p>
        </w:tc>
      </w:tr>
    </w:tbl>
    <w:p w14:paraId="0570CE39" w14:textId="77777777" w:rsidR="00540FA0" w:rsidRDefault="00540FA0" w:rsidP="00540FA0">
      <w:pPr>
        <w:pStyle w:val="Default"/>
        <w:keepNext/>
        <w:ind w:left="80" w:hanging="80"/>
        <w:rPr>
          <w:rFonts w:cs="Times New Roman"/>
        </w:rPr>
      </w:pPr>
    </w:p>
    <w:p w14:paraId="53A41861" w14:textId="77777777" w:rsidR="00540FA0" w:rsidRDefault="00540FA0" w:rsidP="00540FA0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  <w:r>
        <w:rPr>
          <w:rFonts w:ascii="Helvetica" w:eastAsia="Times New Roman" w:cs="Helvetica"/>
        </w:rPr>
        <w:t>Inclusioni in Graduatoria: inclusione in graduatoria nazionale (</w:t>
      </w:r>
      <w:r>
        <w:rPr>
          <w:rFonts w:ascii="Helvetica" w:eastAsia="Times New Roman" w:cs="Helvetica"/>
          <w:sz w:val="22"/>
          <w:szCs w:val="22"/>
        </w:rPr>
        <w:t>Legge 143/</w:t>
      </w:r>
      <w:proofErr w:type="gramStart"/>
      <w:r>
        <w:rPr>
          <w:rFonts w:ascii="Helvetica" w:eastAsia="Times New Roman" w:cs="Helvetica"/>
          <w:sz w:val="22"/>
          <w:szCs w:val="22"/>
        </w:rPr>
        <w:t>04 ,</w:t>
      </w:r>
      <w:proofErr w:type="gramEnd"/>
      <w:r>
        <w:rPr>
          <w:rFonts w:ascii="Helvetica" w:eastAsia="Times New Roman" w:cs="Helvetica"/>
          <w:sz w:val="22"/>
          <w:szCs w:val="22"/>
        </w:rPr>
        <w:t xml:space="preserve"> Legge 128/13, Legge 205/17 [L. 128 bis], Legge 12/2020 [205 bis]</w:t>
      </w:r>
      <w:r>
        <w:rPr>
          <w:rFonts w:ascii="Helvetica" w:eastAsia="Times New Roman" w:cs="Helvetica"/>
        </w:rPr>
        <w:t>) in pubblico concorso nelle Accademie di Belle Arti, nei Conservatori di musica e negli ISIA.</w:t>
      </w:r>
    </w:p>
    <w:p w14:paraId="5948307F" w14:textId="77777777" w:rsidR="00540FA0" w:rsidRDefault="00540FA0" w:rsidP="00540FA0">
      <w:pPr>
        <w:pStyle w:val="Predefinito"/>
        <w:keepNext/>
        <w:tabs>
          <w:tab w:val="left" w:pos="397"/>
          <w:tab w:val="left" w:pos="3118"/>
          <w:tab w:val="left" w:pos="5499"/>
        </w:tabs>
        <w:jc w:val="both"/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"/>
        <w:gridCol w:w="1743"/>
        <w:gridCol w:w="1930"/>
        <w:gridCol w:w="1009"/>
        <w:gridCol w:w="1670"/>
        <w:gridCol w:w="2670"/>
      </w:tblGrid>
      <w:tr w:rsidR="00540FA0" w14:paraId="15CEF9FF" w14:textId="77777777" w:rsidTr="00AC0026">
        <w:trPr>
          <w:trHeight w:val="481"/>
        </w:trPr>
        <w:tc>
          <w:tcPr>
            <w:tcW w:w="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1795EF0" w14:textId="77777777" w:rsidR="00540FA0" w:rsidRDefault="00540FA0" w:rsidP="00AC0026">
            <w:pPr>
              <w:pStyle w:val="Nessunaspaziatura"/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N.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3BFF1E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 xml:space="preserve">Graduatoria </w:t>
            </w:r>
          </w:p>
          <w:p w14:paraId="60B70B3F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nazionale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37588F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Concorso</w:t>
            </w:r>
          </w:p>
          <w:p w14:paraId="0B4D5CA4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bandito con D.M.</w:t>
            </w:r>
          </w:p>
        </w:tc>
        <w:tc>
          <w:tcPr>
            <w:tcW w:w="1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E7A844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both"/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Anno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2F0462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  <w:jc w:val="center"/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Posto/punteggio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C7E89C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 xml:space="preserve">Conseguito presso </w:t>
            </w:r>
          </w:p>
          <w:p w14:paraId="35338DAD" w14:textId="77777777" w:rsidR="00540FA0" w:rsidRDefault="00540FA0" w:rsidP="00AC0026">
            <w:pPr>
              <w:pStyle w:val="Predefinito"/>
              <w:widowControl w:val="0"/>
              <w:tabs>
                <w:tab w:val="left" w:pos="397"/>
                <w:tab w:val="left" w:pos="3118"/>
                <w:tab w:val="left" w:pos="5499"/>
              </w:tabs>
            </w:pP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l</w:t>
            </w:r>
            <w:r>
              <w:rPr>
                <w:rStyle w:val="Nessuno"/>
                <w:rFonts w:ascii="Helvetica" w:eastAsia="Times New Roman" w:hAnsi="Arial Unicode MS" w:cs="Arial Unicode MS"/>
                <w:sz w:val="22"/>
                <w:szCs w:val="22"/>
              </w:rPr>
              <w:t>’</w:t>
            </w:r>
            <w:r>
              <w:rPr>
                <w:rStyle w:val="Nessuno"/>
                <w:rFonts w:ascii="Helvetica" w:eastAsia="Times New Roman" w:hAnsi="Arial Unicode MS" w:cs="Helvetica"/>
                <w:sz w:val="22"/>
                <w:szCs w:val="22"/>
              </w:rPr>
              <w:t>Istituzione</w:t>
            </w:r>
          </w:p>
        </w:tc>
      </w:tr>
      <w:tr w:rsidR="00540FA0" w14:paraId="32718A94" w14:textId="77777777" w:rsidTr="00AC0026">
        <w:trPr>
          <w:trHeight w:hRule="exact" w:val="454"/>
        </w:trPr>
        <w:tc>
          <w:tcPr>
            <w:tcW w:w="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595E70" w14:textId="77777777" w:rsidR="00540FA0" w:rsidRDefault="00540FA0" w:rsidP="00AC0026">
            <w:pPr>
              <w:pStyle w:val="Predefinito"/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88CE5F" w14:textId="77777777" w:rsidR="00540FA0" w:rsidRDefault="00540FA0" w:rsidP="00AC0026">
            <w:pPr>
              <w:pStyle w:val="Predefinito"/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61EAA0" w14:textId="77777777" w:rsidR="00540FA0" w:rsidRDefault="00540FA0" w:rsidP="00AC0026">
            <w:pPr>
              <w:pStyle w:val="Predefinito"/>
            </w:pPr>
          </w:p>
        </w:tc>
        <w:tc>
          <w:tcPr>
            <w:tcW w:w="1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72ED58" w14:textId="77777777" w:rsidR="00540FA0" w:rsidRDefault="00540FA0" w:rsidP="00AC0026">
            <w:pPr>
              <w:pStyle w:val="Predefinito"/>
            </w:pP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080E22" w14:textId="77777777" w:rsidR="00540FA0" w:rsidRDefault="00540FA0" w:rsidP="00AC0026">
            <w:pPr>
              <w:pStyle w:val="Predefinito"/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912D492" w14:textId="77777777" w:rsidR="00540FA0" w:rsidRDefault="00540FA0" w:rsidP="00AC0026">
            <w:pPr>
              <w:pStyle w:val="Predefinito"/>
            </w:pPr>
          </w:p>
        </w:tc>
      </w:tr>
      <w:tr w:rsidR="00540FA0" w14:paraId="67EEC889" w14:textId="77777777" w:rsidTr="00AC0026">
        <w:trPr>
          <w:trHeight w:hRule="exact" w:val="454"/>
        </w:trPr>
        <w:tc>
          <w:tcPr>
            <w:tcW w:w="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DE29AE" w14:textId="77777777" w:rsidR="00540FA0" w:rsidRDefault="00540FA0" w:rsidP="00AC0026">
            <w:pPr>
              <w:pStyle w:val="Predefinito"/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F1D0DB" w14:textId="77777777" w:rsidR="00540FA0" w:rsidRDefault="00540FA0" w:rsidP="00AC0026">
            <w:pPr>
              <w:pStyle w:val="Predefinito"/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E61078" w14:textId="77777777" w:rsidR="00540FA0" w:rsidRDefault="00540FA0" w:rsidP="00AC0026">
            <w:pPr>
              <w:pStyle w:val="Predefinito"/>
            </w:pPr>
          </w:p>
        </w:tc>
        <w:tc>
          <w:tcPr>
            <w:tcW w:w="1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1273D4" w14:textId="77777777" w:rsidR="00540FA0" w:rsidRDefault="00540FA0" w:rsidP="00AC0026">
            <w:pPr>
              <w:pStyle w:val="Predefinito"/>
            </w:pP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F27A9D" w14:textId="77777777" w:rsidR="00540FA0" w:rsidRDefault="00540FA0" w:rsidP="00AC0026">
            <w:pPr>
              <w:pStyle w:val="Predefinito"/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4569068" w14:textId="77777777" w:rsidR="00540FA0" w:rsidRDefault="00540FA0" w:rsidP="00AC0026">
            <w:pPr>
              <w:pStyle w:val="Predefinito"/>
            </w:pPr>
          </w:p>
        </w:tc>
      </w:tr>
      <w:tr w:rsidR="00540FA0" w14:paraId="3871584D" w14:textId="77777777" w:rsidTr="00AC0026">
        <w:trPr>
          <w:trHeight w:hRule="exact" w:val="454"/>
        </w:trPr>
        <w:tc>
          <w:tcPr>
            <w:tcW w:w="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90190B" w14:textId="77777777" w:rsidR="00540FA0" w:rsidRDefault="00540FA0" w:rsidP="00AC0026">
            <w:pPr>
              <w:pStyle w:val="Predefinito"/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91D9CB5" w14:textId="77777777" w:rsidR="00540FA0" w:rsidRDefault="00540FA0" w:rsidP="00AC0026">
            <w:pPr>
              <w:pStyle w:val="Predefinito"/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1179D6" w14:textId="77777777" w:rsidR="00540FA0" w:rsidRDefault="00540FA0" w:rsidP="00AC0026">
            <w:pPr>
              <w:pStyle w:val="Predefinito"/>
            </w:pPr>
          </w:p>
        </w:tc>
        <w:tc>
          <w:tcPr>
            <w:tcW w:w="1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7BD56B" w14:textId="77777777" w:rsidR="00540FA0" w:rsidRDefault="00540FA0" w:rsidP="00AC0026">
            <w:pPr>
              <w:pStyle w:val="Predefinito"/>
            </w:pP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B73912" w14:textId="77777777" w:rsidR="00540FA0" w:rsidRDefault="00540FA0" w:rsidP="00AC0026">
            <w:pPr>
              <w:pStyle w:val="Predefinito"/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154127" w14:textId="77777777" w:rsidR="00540FA0" w:rsidRDefault="00540FA0" w:rsidP="00AC0026">
            <w:pPr>
              <w:pStyle w:val="Predefinito"/>
            </w:pPr>
          </w:p>
        </w:tc>
      </w:tr>
    </w:tbl>
    <w:p w14:paraId="6F55415C" w14:textId="77777777" w:rsidR="00540FA0" w:rsidRDefault="00540FA0" w:rsidP="00540FA0">
      <w:pPr>
        <w:pStyle w:val="Predefinito"/>
        <w:keepNext/>
        <w:tabs>
          <w:tab w:val="left" w:pos="477"/>
          <w:tab w:val="left" w:pos="3198"/>
          <w:tab w:val="left" w:pos="5579"/>
        </w:tabs>
        <w:ind w:left="80" w:hanging="80"/>
        <w:jc w:val="both"/>
      </w:pPr>
    </w:p>
    <w:p w14:paraId="34B959E3" w14:textId="77777777" w:rsidR="00540FA0" w:rsidRDefault="00540FA0" w:rsidP="00540FA0">
      <w:pPr>
        <w:pStyle w:val="Default"/>
        <w:keepNext/>
        <w:rPr>
          <w:rFonts w:cs="Times New Roman"/>
        </w:rPr>
      </w:pPr>
    </w:p>
    <w:p w14:paraId="45BA2FDB" w14:textId="77777777" w:rsidR="00540FA0" w:rsidRDefault="00540FA0" w:rsidP="00540FA0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Esente da imposta di bollo ai sensi dell</w:t>
      </w:r>
      <w:r>
        <w:rPr>
          <w:rFonts w:ascii="Helvetica" w:cs="Times New Roman"/>
          <w:sz w:val="18"/>
          <w:szCs w:val="18"/>
        </w:rPr>
        <w:t>’</w:t>
      </w:r>
      <w:r>
        <w:rPr>
          <w:rFonts w:ascii="Helvetica" w:cs="Helvetica"/>
          <w:sz w:val="18"/>
          <w:szCs w:val="18"/>
        </w:rPr>
        <w:t>art.  37 D.P.R. 28 dicembre 2000, n. 445.</w:t>
      </w:r>
    </w:p>
    <w:p w14:paraId="12CACEF6" w14:textId="77777777" w:rsidR="00540FA0" w:rsidRDefault="00540FA0" w:rsidP="00540FA0">
      <w:pPr>
        <w:pStyle w:val="Default"/>
        <w:keepNext/>
        <w:rPr>
          <w:rFonts w:cs="Times New Roman"/>
        </w:rPr>
      </w:pPr>
    </w:p>
    <w:p w14:paraId="09726426" w14:textId="77777777" w:rsidR="00540FA0" w:rsidRDefault="00540FA0" w:rsidP="00540FA0">
      <w:pPr>
        <w:pStyle w:val="Default"/>
        <w:keepNext/>
        <w:rPr>
          <w:rFonts w:cs="Times New Roman"/>
        </w:rPr>
      </w:pPr>
    </w:p>
    <w:p w14:paraId="0478C2CD" w14:textId="77777777" w:rsidR="00540FA0" w:rsidRDefault="00540FA0" w:rsidP="00540FA0">
      <w:pPr>
        <w:pStyle w:val="Default"/>
        <w:keepNext/>
        <w:rPr>
          <w:rFonts w:cs="Times New Roman"/>
        </w:rPr>
      </w:pPr>
    </w:p>
    <w:p w14:paraId="27D5E068" w14:textId="77777777" w:rsidR="00540FA0" w:rsidRDefault="00540FA0" w:rsidP="00540FA0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Luogo e data _____________________________                          FIRMA___________________________________________</w:t>
      </w:r>
    </w:p>
    <w:p w14:paraId="530EB685" w14:textId="77777777" w:rsidR="00540FA0" w:rsidRDefault="00540FA0" w:rsidP="00540FA0">
      <w:pPr>
        <w:pStyle w:val="Default"/>
        <w:keepNext/>
        <w:rPr>
          <w:rFonts w:cs="Times New Roman"/>
        </w:rPr>
      </w:pPr>
    </w:p>
    <w:p w14:paraId="767CE3C1" w14:textId="77777777" w:rsidR="00540FA0" w:rsidRDefault="00540FA0" w:rsidP="00540FA0">
      <w:pPr>
        <w:pStyle w:val="Default"/>
        <w:keepNext/>
        <w:rPr>
          <w:rFonts w:cs="Times New Roman"/>
        </w:rPr>
      </w:pPr>
      <w:r>
        <w:rPr>
          <w:rFonts w:ascii="Helvetica" w:cs="Helvetica"/>
          <w:sz w:val="18"/>
          <w:szCs w:val="18"/>
        </w:rPr>
        <w:t>(ogni foglio pu</w:t>
      </w:r>
      <w:r>
        <w:rPr>
          <w:rFonts w:ascii="Helvetica" w:cs="Times New Roman"/>
          <w:sz w:val="18"/>
          <w:szCs w:val="18"/>
        </w:rPr>
        <w:t>ò</w:t>
      </w:r>
      <w:r>
        <w:rPr>
          <w:rFonts w:ascii="Helvetica" w:cs="Helvetica"/>
          <w:sz w:val="18"/>
          <w:szCs w:val="18"/>
        </w:rPr>
        <w:t xml:space="preserve"> essere duplicato per il numero di pagine occorrenti)</w:t>
      </w:r>
    </w:p>
    <w:sectPr w:rsidR="00540FA0" w:rsidSect="005552D9">
      <w:headerReference w:type="default" r:id="rId8"/>
      <w:footerReference w:type="default" r:id="rId9"/>
      <w:pgSz w:w="11906" w:h="16838"/>
      <w:pgMar w:top="1258" w:right="794" w:bottom="1695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525E" w14:textId="77777777" w:rsidR="00540FA0" w:rsidRDefault="00540FA0">
      <w:r>
        <w:separator/>
      </w:r>
    </w:p>
  </w:endnote>
  <w:endnote w:type="continuationSeparator" w:id="0">
    <w:p w14:paraId="3687EB5A" w14:textId="77777777" w:rsidR="00540FA0" w:rsidRDefault="0054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enisia_MASTER">
    <w:panose1 w:val="00000000000000000000"/>
    <w:charset w:val="00"/>
    <w:family w:val="modern"/>
    <w:notTrueType/>
    <w:pitch w:val="variable"/>
    <w:sig w:usb0="A00000FF" w:usb1="420060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2D698" w14:textId="77777777" w:rsidR="00FC22F7" w:rsidRPr="001B43C1" w:rsidRDefault="001B43C1" w:rsidP="00FC22F7">
    <w:pPr>
      <w:pStyle w:val="Pidipagina"/>
      <w:jc w:val="right"/>
      <w:rPr>
        <w:rFonts w:ascii="Fenisia_MASTER" w:hAnsi="Fenisia_MASTER"/>
        <w:sz w:val="18"/>
        <w:szCs w:val="18"/>
      </w:rPr>
    </w:pPr>
    <w:r w:rsidRPr="001B43C1">
      <w:rPr>
        <w:rFonts w:ascii="Fenisia_MASTER" w:hAnsi="Fenisia_MASTER"/>
        <w:sz w:val="18"/>
        <w:szCs w:val="18"/>
      </w:rPr>
      <w:t xml:space="preserve">Pag.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PAGE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  <w:r>
      <w:rPr>
        <w:rFonts w:ascii="Fenisia_MASTER" w:hAnsi="Fenisia_MASTER"/>
        <w:sz w:val="18"/>
        <w:szCs w:val="18"/>
      </w:rPr>
      <w:t xml:space="preserve"> di</w:t>
    </w:r>
    <w:r w:rsidRPr="001B43C1">
      <w:rPr>
        <w:rFonts w:ascii="Fenisia_MASTER" w:hAnsi="Fenisia_MASTER"/>
        <w:sz w:val="18"/>
        <w:szCs w:val="18"/>
      </w:rPr>
      <w:t xml:space="preserve"> </w:t>
    </w:r>
    <w:r w:rsidRPr="001B43C1">
      <w:rPr>
        <w:rFonts w:ascii="Fenisia_MASTER" w:hAnsi="Fenisia_MASTER"/>
        <w:b/>
        <w:sz w:val="18"/>
        <w:szCs w:val="18"/>
      </w:rPr>
      <w:fldChar w:fldCharType="begin"/>
    </w:r>
    <w:r w:rsidRPr="001B43C1">
      <w:rPr>
        <w:rFonts w:ascii="Fenisia_MASTER" w:hAnsi="Fenisia_MASTER"/>
        <w:b/>
        <w:sz w:val="18"/>
        <w:szCs w:val="18"/>
      </w:rPr>
      <w:instrText>NUMPAGES  \* Arabic  \* MERGEFORMAT</w:instrText>
    </w:r>
    <w:r w:rsidRPr="001B43C1">
      <w:rPr>
        <w:rFonts w:ascii="Fenisia_MASTER" w:hAnsi="Fenisia_MASTER"/>
        <w:b/>
        <w:sz w:val="18"/>
        <w:szCs w:val="18"/>
      </w:rPr>
      <w:fldChar w:fldCharType="separate"/>
    </w:r>
    <w:r>
      <w:rPr>
        <w:rFonts w:ascii="Fenisia_MASTER" w:hAnsi="Fenisia_MASTER"/>
        <w:b/>
        <w:noProof/>
        <w:sz w:val="18"/>
        <w:szCs w:val="18"/>
      </w:rPr>
      <w:t>3</w:t>
    </w:r>
    <w:r w:rsidRPr="001B43C1">
      <w:rPr>
        <w:rFonts w:ascii="Fenisia_MASTER" w:hAnsi="Fenisia_MASTER"/>
        <w:b/>
        <w:sz w:val="18"/>
        <w:szCs w:val="18"/>
      </w:rPr>
      <w:fldChar w:fldCharType="end"/>
    </w:r>
  </w:p>
  <w:p w14:paraId="47EF61FB" w14:textId="77777777" w:rsidR="00FC22F7" w:rsidRDefault="00FC22F7" w:rsidP="00FC22F7">
    <w:pPr>
      <w:pStyle w:val="Pidipagina"/>
    </w:pPr>
  </w:p>
  <w:p w14:paraId="458EAF14" w14:textId="77777777" w:rsidR="00FC22F7" w:rsidRDefault="00FC22F7" w:rsidP="00FC22F7">
    <w:pPr>
      <w:pStyle w:val="Pidipagina"/>
    </w:pPr>
  </w:p>
  <w:p w14:paraId="0DDF6464" w14:textId="77777777" w:rsidR="00FC22F7" w:rsidRDefault="00FC22F7" w:rsidP="00FC22F7">
    <w:pPr>
      <w:pStyle w:val="Pidipagina"/>
    </w:pPr>
  </w:p>
  <w:p w14:paraId="4E1B06CD" w14:textId="77777777" w:rsidR="00FC22F7" w:rsidRDefault="00FC22F7" w:rsidP="00FC22F7">
    <w:pPr>
      <w:pStyle w:val="Pidipagina"/>
    </w:pPr>
  </w:p>
  <w:p w14:paraId="7DE0C255" w14:textId="77777777" w:rsidR="00FC22F7" w:rsidRDefault="00FC22F7" w:rsidP="00FC22F7">
    <w:pPr>
      <w:pStyle w:val="Pidipagina"/>
    </w:pPr>
  </w:p>
  <w:p w14:paraId="328C2B3E" w14:textId="77777777" w:rsidR="00B50659" w:rsidRPr="00186E20" w:rsidRDefault="005552D9" w:rsidP="00FC22F7">
    <w:pPr>
      <w:pStyle w:val="Pidipa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E6ACB78" wp14:editId="220C8DB1">
          <wp:simplePos x="0" y="0"/>
          <wp:positionH relativeFrom="column">
            <wp:posOffset>-447040</wp:posOffset>
          </wp:positionH>
          <wp:positionV relativeFrom="page">
            <wp:posOffset>9248775</wp:posOffset>
          </wp:positionV>
          <wp:extent cx="7560000" cy="1440000"/>
          <wp:effectExtent l="0" t="0" r="3175" b="825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AA3D" w14:textId="77777777" w:rsidR="00540FA0" w:rsidRDefault="00540FA0">
      <w:r>
        <w:separator/>
      </w:r>
    </w:p>
  </w:footnote>
  <w:footnote w:type="continuationSeparator" w:id="0">
    <w:p w14:paraId="37FEC48A" w14:textId="77777777" w:rsidR="00540FA0" w:rsidRDefault="00540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AB91" w14:textId="77777777" w:rsidR="00B50659" w:rsidRDefault="005552D9" w:rsidP="00316C79">
    <w:pPr>
      <w:pStyle w:val="Intestazione"/>
      <w:ind w:left="-794"/>
    </w:pPr>
    <w:r>
      <w:rPr>
        <w:noProof/>
      </w:rPr>
      <w:drawing>
        <wp:inline distT="0" distB="0" distL="0" distR="0" wp14:anchorId="256EA0DE" wp14:editId="201E1DD2">
          <wp:extent cx="6332220" cy="15087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220" cy="150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5E04FD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3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1134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b w:val="0"/>
        <w:i w:val="0"/>
        <w:color w:val="auto"/>
      </w:rPr>
    </w:lvl>
  </w:abstractNum>
  <w:abstractNum w:abstractNumId="5" w15:restartNumberingAfterBreak="0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B"/>
    <w:multiLevelType w:val="hybridMultilevel"/>
    <w:tmpl w:val="795A03D4"/>
    <w:lvl w:ilvl="0" w:tplc="28DA9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AE1"/>
    <w:multiLevelType w:val="hybridMultilevel"/>
    <w:tmpl w:val="4370966C"/>
    <w:lvl w:ilvl="0" w:tplc="0410000B">
      <w:start w:val="1"/>
      <w:numFmt w:val="bullet"/>
      <w:lvlText w:val=""/>
      <w:lvlJc w:val="left"/>
      <w:pPr>
        <w:ind w:left="10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7343"/>
    <w:multiLevelType w:val="hybridMultilevel"/>
    <w:tmpl w:val="4C90B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F5FC1"/>
    <w:multiLevelType w:val="hybridMultilevel"/>
    <w:tmpl w:val="8A0C6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62B89"/>
    <w:multiLevelType w:val="hybridMultilevel"/>
    <w:tmpl w:val="A77E232E"/>
    <w:lvl w:ilvl="0" w:tplc="0410000B">
      <w:start w:val="1"/>
      <w:numFmt w:val="bullet"/>
      <w:lvlText w:val=""/>
      <w:lvlJc w:val="left"/>
      <w:pPr>
        <w:ind w:left="1501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 w15:restartNumberingAfterBreak="0">
    <w:nsid w:val="571625CD"/>
    <w:multiLevelType w:val="hybridMultilevel"/>
    <w:tmpl w:val="C9D2317A"/>
    <w:lvl w:ilvl="0" w:tplc="71344F7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A364D"/>
    <w:multiLevelType w:val="hybridMultilevel"/>
    <w:tmpl w:val="188295EE"/>
    <w:lvl w:ilvl="0" w:tplc="7618FE36">
      <w:start w:val="1"/>
      <w:numFmt w:val="decimal"/>
      <w:lvlText w:val="%1)"/>
      <w:lvlJc w:val="left"/>
      <w:pPr>
        <w:ind w:left="720" w:hanging="360"/>
      </w:pPr>
      <w:rPr>
        <w:rFonts w:ascii="Helvetica" w:eastAsia="Times New Roman" w:cs="Helvetica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B4E32"/>
    <w:multiLevelType w:val="hybridMultilevel"/>
    <w:tmpl w:val="2FC2B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501" w:hanging="360"/>
        </w:pPr>
        <w:rPr>
          <w:rFonts w:ascii="AvenirNext LT Pro Regular" w:hAnsi="AvenirNext LT Pro Regular" w:cs="AvenirNext LT Pro Regular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7">
    <w:abstractNumId w:val="20"/>
  </w:num>
  <w:num w:numId="8">
    <w:abstractNumId w:val="24"/>
  </w:num>
  <w:num w:numId="9">
    <w:abstractNumId w:val="26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  <w:num w:numId="14">
    <w:abstractNumId w:val="21"/>
  </w:num>
  <w:num w:numId="15">
    <w:abstractNumId w:val="14"/>
  </w:num>
  <w:num w:numId="16">
    <w:abstractNumId w:val="23"/>
  </w:num>
  <w:num w:numId="17">
    <w:abstractNumId w:val="13"/>
  </w:num>
  <w:num w:numId="18">
    <w:abstractNumId w:val="27"/>
  </w:num>
  <w:num w:numId="19">
    <w:abstractNumId w:val="22"/>
  </w:num>
  <w:num w:numId="20">
    <w:abstractNumId w:val="16"/>
  </w:num>
  <w:num w:numId="21">
    <w:abstractNumId w:val="15"/>
  </w:num>
  <w:num w:numId="22">
    <w:abstractNumId w:val="5"/>
  </w:num>
  <w:num w:numId="23">
    <w:abstractNumId w:val="4"/>
  </w:num>
  <w:num w:numId="24">
    <w:abstractNumId w:val="7"/>
  </w:num>
  <w:num w:numId="25">
    <w:abstractNumId w:val="17"/>
  </w:num>
  <w:num w:numId="26">
    <w:abstractNumId w:val="3"/>
  </w:num>
  <w:num w:numId="27">
    <w:abstractNumId w:val="18"/>
  </w:num>
  <w:num w:numId="28">
    <w:abstractNumId w:val="25"/>
  </w:num>
  <w:num w:numId="29">
    <w:abstractNumId w:val="10"/>
  </w:num>
  <w:num w:numId="30">
    <w:abstractNumId w:val="9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A0"/>
    <w:rsid w:val="00000E48"/>
    <w:rsid w:val="000027D8"/>
    <w:rsid w:val="000039E8"/>
    <w:rsid w:val="00011592"/>
    <w:rsid w:val="00012CB8"/>
    <w:rsid w:val="00015AE1"/>
    <w:rsid w:val="0001611A"/>
    <w:rsid w:val="00017AD5"/>
    <w:rsid w:val="0002275B"/>
    <w:rsid w:val="0002290C"/>
    <w:rsid w:val="000229B4"/>
    <w:rsid w:val="0003249B"/>
    <w:rsid w:val="00034B44"/>
    <w:rsid w:val="00037236"/>
    <w:rsid w:val="00041513"/>
    <w:rsid w:val="00041860"/>
    <w:rsid w:val="00041A66"/>
    <w:rsid w:val="000439BF"/>
    <w:rsid w:val="000470D6"/>
    <w:rsid w:val="00050BBC"/>
    <w:rsid w:val="000557F7"/>
    <w:rsid w:val="00056176"/>
    <w:rsid w:val="0005699F"/>
    <w:rsid w:val="000638A4"/>
    <w:rsid w:val="00071F6C"/>
    <w:rsid w:val="000742F0"/>
    <w:rsid w:val="00077D8D"/>
    <w:rsid w:val="00080A72"/>
    <w:rsid w:val="00081849"/>
    <w:rsid w:val="00081F0D"/>
    <w:rsid w:val="00082953"/>
    <w:rsid w:val="00082977"/>
    <w:rsid w:val="000834EE"/>
    <w:rsid w:val="00085274"/>
    <w:rsid w:val="000910FD"/>
    <w:rsid w:val="000913FE"/>
    <w:rsid w:val="00093388"/>
    <w:rsid w:val="00096435"/>
    <w:rsid w:val="000A0EC6"/>
    <w:rsid w:val="000A5219"/>
    <w:rsid w:val="000C14C6"/>
    <w:rsid w:val="000C1E74"/>
    <w:rsid w:val="000C487E"/>
    <w:rsid w:val="000C4EE6"/>
    <w:rsid w:val="000D0FF2"/>
    <w:rsid w:val="000D337C"/>
    <w:rsid w:val="000D37B4"/>
    <w:rsid w:val="000E394B"/>
    <w:rsid w:val="000E60DC"/>
    <w:rsid w:val="000E6163"/>
    <w:rsid w:val="000E7E08"/>
    <w:rsid w:val="000F4DFE"/>
    <w:rsid w:val="000F7D10"/>
    <w:rsid w:val="0010237F"/>
    <w:rsid w:val="00102A53"/>
    <w:rsid w:val="001038C0"/>
    <w:rsid w:val="001060FD"/>
    <w:rsid w:val="00107009"/>
    <w:rsid w:val="0011131C"/>
    <w:rsid w:val="00112896"/>
    <w:rsid w:val="00115A4A"/>
    <w:rsid w:val="0012056D"/>
    <w:rsid w:val="0012295D"/>
    <w:rsid w:val="00122962"/>
    <w:rsid w:val="00131CD3"/>
    <w:rsid w:val="001342B0"/>
    <w:rsid w:val="0013733C"/>
    <w:rsid w:val="00140A62"/>
    <w:rsid w:val="00141AC4"/>
    <w:rsid w:val="00152AAF"/>
    <w:rsid w:val="00157BEC"/>
    <w:rsid w:val="00166546"/>
    <w:rsid w:val="00166AE9"/>
    <w:rsid w:val="001701B5"/>
    <w:rsid w:val="00181F83"/>
    <w:rsid w:val="00186E20"/>
    <w:rsid w:val="001871B6"/>
    <w:rsid w:val="0019098C"/>
    <w:rsid w:val="00190B27"/>
    <w:rsid w:val="001953C7"/>
    <w:rsid w:val="001B43C1"/>
    <w:rsid w:val="001C46FA"/>
    <w:rsid w:val="001C7AD5"/>
    <w:rsid w:val="001D027B"/>
    <w:rsid w:val="001D5B8D"/>
    <w:rsid w:val="001D6E08"/>
    <w:rsid w:val="001E27D3"/>
    <w:rsid w:val="001E3CFD"/>
    <w:rsid w:val="001E45E4"/>
    <w:rsid w:val="001E4BF8"/>
    <w:rsid w:val="001E7A34"/>
    <w:rsid w:val="001F5291"/>
    <w:rsid w:val="00200E79"/>
    <w:rsid w:val="0020642D"/>
    <w:rsid w:val="00214C0B"/>
    <w:rsid w:val="002234A2"/>
    <w:rsid w:val="00224299"/>
    <w:rsid w:val="002268D8"/>
    <w:rsid w:val="00237A9E"/>
    <w:rsid w:val="00241F8D"/>
    <w:rsid w:val="002477E6"/>
    <w:rsid w:val="00253090"/>
    <w:rsid w:val="002533DA"/>
    <w:rsid w:val="00253CD3"/>
    <w:rsid w:val="002552A4"/>
    <w:rsid w:val="0027682F"/>
    <w:rsid w:val="00281B17"/>
    <w:rsid w:val="002947C8"/>
    <w:rsid w:val="00294C71"/>
    <w:rsid w:val="00295C83"/>
    <w:rsid w:val="0029616A"/>
    <w:rsid w:val="00296418"/>
    <w:rsid w:val="00296CF7"/>
    <w:rsid w:val="00296D9A"/>
    <w:rsid w:val="002A1552"/>
    <w:rsid w:val="002A2072"/>
    <w:rsid w:val="002B25BF"/>
    <w:rsid w:val="002B3C8E"/>
    <w:rsid w:val="002B3EAC"/>
    <w:rsid w:val="002B7393"/>
    <w:rsid w:val="002C1B87"/>
    <w:rsid w:val="002C1F4C"/>
    <w:rsid w:val="002C7804"/>
    <w:rsid w:val="002D1C52"/>
    <w:rsid w:val="002E4AB0"/>
    <w:rsid w:val="002F2449"/>
    <w:rsid w:val="002F7D1E"/>
    <w:rsid w:val="00302609"/>
    <w:rsid w:val="00303C6E"/>
    <w:rsid w:val="00304D28"/>
    <w:rsid w:val="00315B66"/>
    <w:rsid w:val="0031691C"/>
    <w:rsid w:val="00316C79"/>
    <w:rsid w:val="00325289"/>
    <w:rsid w:val="00325C13"/>
    <w:rsid w:val="0032762B"/>
    <w:rsid w:val="00327F4C"/>
    <w:rsid w:val="00334C68"/>
    <w:rsid w:val="00335F5C"/>
    <w:rsid w:val="00341604"/>
    <w:rsid w:val="00341B98"/>
    <w:rsid w:val="00342AAC"/>
    <w:rsid w:val="003465E5"/>
    <w:rsid w:val="003560A5"/>
    <w:rsid w:val="00364DCD"/>
    <w:rsid w:val="0037679E"/>
    <w:rsid w:val="003768C1"/>
    <w:rsid w:val="00376B65"/>
    <w:rsid w:val="00377355"/>
    <w:rsid w:val="00377C3C"/>
    <w:rsid w:val="00392766"/>
    <w:rsid w:val="00392A83"/>
    <w:rsid w:val="003A43EB"/>
    <w:rsid w:val="003A59C6"/>
    <w:rsid w:val="003A7917"/>
    <w:rsid w:val="003B2543"/>
    <w:rsid w:val="003B55D8"/>
    <w:rsid w:val="003C209A"/>
    <w:rsid w:val="003C30BB"/>
    <w:rsid w:val="003C3CB3"/>
    <w:rsid w:val="003C715D"/>
    <w:rsid w:val="003D03B6"/>
    <w:rsid w:val="003D161F"/>
    <w:rsid w:val="003E1E9C"/>
    <w:rsid w:val="003E1EB5"/>
    <w:rsid w:val="003E2672"/>
    <w:rsid w:val="003E5284"/>
    <w:rsid w:val="003E7289"/>
    <w:rsid w:val="003F43DA"/>
    <w:rsid w:val="00406653"/>
    <w:rsid w:val="00414064"/>
    <w:rsid w:val="004154C8"/>
    <w:rsid w:val="00420F44"/>
    <w:rsid w:val="00422D12"/>
    <w:rsid w:val="00424E14"/>
    <w:rsid w:val="0043231C"/>
    <w:rsid w:val="00436452"/>
    <w:rsid w:val="00442EC8"/>
    <w:rsid w:val="00447E7E"/>
    <w:rsid w:val="00451ECE"/>
    <w:rsid w:val="00454CDE"/>
    <w:rsid w:val="0046334A"/>
    <w:rsid w:val="00467FC9"/>
    <w:rsid w:val="004716F9"/>
    <w:rsid w:val="00472FA7"/>
    <w:rsid w:val="004776ED"/>
    <w:rsid w:val="00482AE5"/>
    <w:rsid w:val="004854F8"/>
    <w:rsid w:val="004870BD"/>
    <w:rsid w:val="00491E2F"/>
    <w:rsid w:val="00497B61"/>
    <w:rsid w:val="004A17AD"/>
    <w:rsid w:val="004A2538"/>
    <w:rsid w:val="004A28EB"/>
    <w:rsid w:val="004A3613"/>
    <w:rsid w:val="004B0B5D"/>
    <w:rsid w:val="004B2387"/>
    <w:rsid w:val="004B4C2D"/>
    <w:rsid w:val="004C037F"/>
    <w:rsid w:val="004C1100"/>
    <w:rsid w:val="004C40BE"/>
    <w:rsid w:val="004D3CF9"/>
    <w:rsid w:val="004D737E"/>
    <w:rsid w:val="004E10C3"/>
    <w:rsid w:val="004E11D9"/>
    <w:rsid w:val="004E167B"/>
    <w:rsid w:val="004E1C3C"/>
    <w:rsid w:val="004E6EBB"/>
    <w:rsid w:val="004E7989"/>
    <w:rsid w:val="004F0375"/>
    <w:rsid w:val="00506312"/>
    <w:rsid w:val="00511432"/>
    <w:rsid w:val="005150BD"/>
    <w:rsid w:val="00520701"/>
    <w:rsid w:val="00521CBA"/>
    <w:rsid w:val="00521D40"/>
    <w:rsid w:val="00522910"/>
    <w:rsid w:val="00522E45"/>
    <w:rsid w:val="00523A5F"/>
    <w:rsid w:val="00526784"/>
    <w:rsid w:val="00531CC1"/>
    <w:rsid w:val="00532563"/>
    <w:rsid w:val="00540FA0"/>
    <w:rsid w:val="00546085"/>
    <w:rsid w:val="00547C36"/>
    <w:rsid w:val="00552167"/>
    <w:rsid w:val="0055347A"/>
    <w:rsid w:val="00554CFE"/>
    <w:rsid w:val="005552D9"/>
    <w:rsid w:val="005667D6"/>
    <w:rsid w:val="00567C5D"/>
    <w:rsid w:val="005748FB"/>
    <w:rsid w:val="00574ED0"/>
    <w:rsid w:val="00580751"/>
    <w:rsid w:val="00580765"/>
    <w:rsid w:val="00580E93"/>
    <w:rsid w:val="0058280E"/>
    <w:rsid w:val="00586323"/>
    <w:rsid w:val="00592B75"/>
    <w:rsid w:val="00593411"/>
    <w:rsid w:val="005A7AB2"/>
    <w:rsid w:val="005B54B0"/>
    <w:rsid w:val="005B622B"/>
    <w:rsid w:val="005C0AFE"/>
    <w:rsid w:val="005C11E8"/>
    <w:rsid w:val="005C2E21"/>
    <w:rsid w:val="005C307F"/>
    <w:rsid w:val="005D0BD0"/>
    <w:rsid w:val="005D1081"/>
    <w:rsid w:val="005D11E0"/>
    <w:rsid w:val="005D3A8E"/>
    <w:rsid w:val="005D45F2"/>
    <w:rsid w:val="005D63EC"/>
    <w:rsid w:val="005D7C78"/>
    <w:rsid w:val="005E012C"/>
    <w:rsid w:val="005E39F7"/>
    <w:rsid w:val="005F7655"/>
    <w:rsid w:val="00601AE5"/>
    <w:rsid w:val="0060370F"/>
    <w:rsid w:val="00605FDB"/>
    <w:rsid w:val="00611EE4"/>
    <w:rsid w:val="006130C7"/>
    <w:rsid w:val="006146CB"/>
    <w:rsid w:val="0061544C"/>
    <w:rsid w:val="00616C1A"/>
    <w:rsid w:val="0062132E"/>
    <w:rsid w:val="00622803"/>
    <w:rsid w:val="00625B9A"/>
    <w:rsid w:val="00630130"/>
    <w:rsid w:val="0063349E"/>
    <w:rsid w:val="0063510A"/>
    <w:rsid w:val="00636FE3"/>
    <w:rsid w:val="0063783E"/>
    <w:rsid w:val="006447ED"/>
    <w:rsid w:val="00650B64"/>
    <w:rsid w:val="00653AC8"/>
    <w:rsid w:val="00654E7F"/>
    <w:rsid w:val="00670CC2"/>
    <w:rsid w:val="00682CB1"/>
    <w:rsid w:val="00685605"/>
    <w:rsid w:val="006903D5"/>
    <w:rsid w:val="006919F2"/>
    <w:rsid w:val="00693D89"/>
    <w:rsid w:val="0069409D"/>
    <w:rsid w:val="006967C2"/>
    <w:rsid w:val="006A2847"/>
    <w:rsid w:val="006B0282"/>
    <w:rsid w:val="006B4346"/>
    <w:rsid w:val="006B5F97"/>
    <w:rsid w:val="006B786B"/>
    <w:rsid w:val="006C02BB"/>
    <w:rsid w:val="006C4461"/>
    <w:rsid w:val="006C4A7D"/>
    <w:rsid w:val="006D0902"/>
    <w:rsid w:val="006D5A5E"/>
    <w:rsid w:val="006E10D3"/>
    <w:rsid w:val="006F79A0"/>
    <w:rsid w:val="0070097E"/>
    <w:rsid w:val="007020DE"/>
    <w:rsid w:val="0070232E"/>
    <w:rsid w:val="00705771"/>
    <w:rsid w:val="007112DE"/>
    <w:rsid w:val="007123BB"/>
    <w:rsid w:val="00712EA0"/>
    <w:rsid w:val="00714F0E"/>
    <w:rsid w:val="007227F0"/>
    <w:rsid w:val="007235E7"/>
    <w:rsid w:val="007236E6"/>
    <w:rsid w:val="00723ACC"/>
    <w:rsid w:val="007245F6"/>
    <w:rsid w:val="0072618E"/>
    <w:rsid w:val="00730105"/>
    <w:rsid w:val="00730E6E"/>
    <w:rsid w:val="00732DCA"/>
    <w:rsid w:val="0073359A"/>
    <w:rsid w:val="00740AC7"/>
    <w:rsid w:val="00751088"/>
    <w:rsid w:val="00752009"/>
    <w:rsid w:val="00755FD5"/>
    <w:rsid w:val="00756AE6"/>
    <w:rsid w:val="00765239"/>
    <w:rsid w:val="007674EE"/>
    <w:rsid w:val="007724D6"/>
    <w:rsid w:val="00772FFC"/>
    <w:rsid w:val="00776EDA"/>
    <w:rsid w:val="007807E7"/>
    <w:rsid w:val="007816F8"/>
    <w:rsid w:val="00786C32"/>
    <w:rsid w:val="0078776F"/>
    <w:rsid w:val="00790A95"/>
    <w:rsid w:val="00793B9C"/>
    <w:rsid w:val="007A1106"/>
    <w:rsid w:val="007A1E7C"/>
    <w:rsid w:val="007C4D5C"/>
    <w:rsid w:val="007C66B0"/>
    <w:rsid w:val="007C70A2"/>
    <w:rsid w:val="007D4083"/>
    <w:rsid w:val="007F0775"/>
    <w:rsid w:val="007F15C8"/>
    <w:rsid w:val="007F38B4"/>
    <w:rsid w:val="007F3C31"/>
    <w:rsid w:val="00800175"/>
    <w:rsid w:val="00802CF9"/>
    <w:rsid w:val="008045A9"/>
    <w:rsid w:val="00805A92"/>
    <w:rsid w:val="008066D6"/>
    <w:rsid w:val="00807439"/>
    <w:rsid w:val="008142D6"/>
    <w:rsid w:val="008142F4"/>
    <w:rsid w:val="0082771B"/>
    <w:rsid w:val="0083365A"/>
    <w:rsid w:val="00836E77"/>
    <w:rsid w:val="00841796"/>
    <w:rsid w:val="00855E09"/>
    <w:rsid w:val="00860B49"/>
    <w:rsid w:val="00870D73"/>
    <w:rsid w:val="0087229E"/>
    <w:rsid w:val="00872842"/>
    <w:rsid w:val="00873DDE"/>
    <w:rsid w:val="00875AA1"/>
    <w:rsid w:val="00882230"/>
    <w:rsid w:val="00884868"/>
    <w:rsid w:val="00886EED"/>
    <w:rsid w:val="00887D37"/>
    <w:rsid w:val="0089156D"/>
    <w:rsid w:val="00893F03"/>
    <w:rsid w:val="008947C8"/>
    <w:rsid w:val="008952CF"/>
    <w:rsid w:val="00896CA2"/>
    <w:rsid w:val="00896D48"/>
    <w:rsid w:val="008A723A"/>
    <w:rsid w:val="008B400D"/>
    <w:rsid w:val="008B4327"/>
    <w:rsid w:val="008B620D"/>
    <w:rsid w:val="008C02D0"/>
    <w:rsid w:val="008C0843"/>
    <w:rsid w:val="008C1DE6"/>
    <w:rsid w:val="008C3537"/>
    <w:rsid w:val="008C6031"/>
    <w:rsid w:val="008C7FC1"/>
    <w:rsid w:val="008C7FDD"/>
    <w:rsid w:val="008D2347"/>
    <w:rsid w:val="008D6848"/>
    <w:rsid w:val="008D70DE"/>
    <w:rsid w:val="008F345F"/>
    <w:rsid w:val="008F3A86"/>
    <w:rsid w:val="008F3B21"/>
    <w:rsid w:val="008F3F8B"/>
    <w:rsid w:val="008F4992"/>
    <w:rsid w:val="008F4C3F"/>
    <w:rsid w:val="008F5430"/>
    <w:rsid w:val="008F5969"/>
    <w:rsid w:val="008F7DE9"/>
    <w:rsid w:val="009137B9"/>
    <w:rsid w:val="00921AE4"/>
    <w:rsid w:val="00922D0B"/>
    <w:rsid w:val="009258A6"/>
    <w:rsid w:val="009277BB"/>
    <w:rsid w:val="009307FA"/>
    <w:rsid w:val="00931D2A"/>
    <w:rsid w:val="00933061"/>
    <w:rsid w:val="00933F50"/>
    <w:rsid w:val="00940B3A"/>
    <w:rsid w:val="00943EC2"/>
    <w:rsid w:val="00944086"/>
    <w:rsid w:val="00945208"/>
    <w:rsid w:val="00950A5D"/>
    <w:rsid w:val="00951709"/>
    <w:rsid w:val="00951762"/>
    <w:rsid w:val="00954710"/>
    <w:rsid w:val="00973BE1"/>
    <w:rsid w:val="00983CAA"/>
    <w:rsid w:val="00994907"/>
    <w:rsid w:val="00994CB0"/>
    <w:rsid w:val="0099507C"/>
    <w:rsid w:val="009A4DBD"/>
    <w:rsid w:val="009A7563"/>
    <w:rsid w:val="009A757C"/>
    <w:rsid w:val="009E022F"/>
    <w:rsid w:val="009E254D"/>
    <w:rsid w:val="009E4CA2"/>
    <w:rsid w:val="009E5281"/>
    <w:rsid w:val="009E61D4"/>
    <w:rsid w:val="009E7E06"/>
    <w:rsid w:val="009F1E66"/>
    <w:rsid w:val="009F2B7A"/>
    <w:rsid w:val="00A00D6C"/>
    <w:rsid w:val="00A03DE5"/>
    <w:rsid w:val="00A1017C"/>
    <w:rsid w:val="00A14769"/>
    <w:rsid w:val="00A14FFF"/>
    <w:rsid w:val="00A1500E"/>
    <w:rsid w:val="00A15219"/>
    <w:rsid w:val="00A20FB3"/>
    <w:rsid w:val="00A265D1"/>
    <w:rsid w:val="00A27A9B"/>
    <w:rsid w:val="00A324C1"/>
    <w:rsid w:val="00A328A7"/>
    <w:rsid w:val="00A33C1F"/>
    <w:rsid w:val="00A44704"/>
    <w:rsid w:val="00A45CE5"/>
    <w:rsid w:val="00A52A63"/>
    <w:rsid w:val="00A55998"/>
    <w:rsid w:val="00A56DE9"/>
    <w:rsid w:val="00A6120F"/>
    <w:rsid w:val="00A65F03"/>
    <w:rsid w:val="00A67306"/>
    <w:rsid w:val="00A742E9"/>
    <w:rsid w:val="00A74FAB"/>
    <w:rsid w:val="00A81A4D"/>
    <w:rsid w:val="00A95093"/>
    <w:rsid w:val="00A957B4"/>
    <w:rsid w:val="00A95824"/>
    <w:rsid w:val="00AA63D9"/>
    <w:rsid w:val="00AA784E"/>
    <w:rsid w:val="00AB2CC4"/>
    <w:rsid w:val="00AB52D2"/>
    <w:rsid w:val="00AC1462"/>
    <w:rsid w:val="00AC52C4"/>
    <w:rsid w:val="00AD00D5"/>
    <w:rsid w:val="00AE3A7B"/>
    <w:rsid w:val="00AE4E74"/>
    <w:rsid w:val="00AF04BE"/>
    <w:rsid w:val="00AF3131"/>
    <w:rsid w:val="00B107BD"/>
    <w:rsid w:val="00B10B71"/>
    <w:rsid w:val="00B13D71"/>
    <w:rsid w:val="00B170D8"/>
    <w:rsid w:val="00B206C1"/>
    <w:rsid w:val="00B2077B"/>
    <w:rsid w:val="00B21C57"/>
    <w:rsid w:val="00B23AE0"/>
    <w:rsid w:val="00B24E08"/>
    <w:rsid w:val="00B27B84"/>
    <w:rsid w:val="00B306E6"/>
    <w:rsid w:val="00B31A9E"/>
    <w:rsid w:val="00B36758"/>
    <w:rsid w:val="00B50659"/>
    <w:rsid w:val="00B5183D"/>
    <w:rsid w:val="00B5282A"/>
    <w:rsid w:val="00B53D9F"/>
    <w:rsid w:val="00B55DFC"/>
    <w:rsid w:val="00B5622B"/>
    <w:rsid w:val="00B645A9"/>
    <w:rsid w:val="00B64A8C"/>
    <w:rsid w:val="00B67FBF"/>
    <w:rsid w:val="00B71419"/>
    <w:rsid w:val="00B7259B"/>
    <w:rsid w:val="00B73D98"/>
    <w:rsid w:val="00B756F2"/>
    <w:rsid w:val="00B85AC4"/>
    <w:rsid w:val="00B85B5B"/>
    <w:rsid w:val="00B86DD1"/>
    <w:rsid w:val="00B91903"/>
    <w:rsid w:val="00B923F4"/>
    <w:rsid w:val="00B94EAC"/>
    <w:rsid w:val="00B9739D"/>
    <w:rsid w:val="00BA2E0F"/>
    <w:rsid w:val="00BB2C1A"/>
    <w:rsid w:val="00BC1C73"/>
    <w:rsid w:val="00BC5C53"/>
    <w:rsid w:val="00BC63E0"/>
    <w:rsid w:val="00BC6B2B"/>
    <w:rsid w:val="00BD3789"/>
    <w:rsid w:val="00BD393B"/>
    <w:rsid w:val="00BD4E58"/>
    <w:rsid w:val="00BD4F22"/>
    <w:rsid w:val="00BD60CE"/>
    <w:rsid w:val="00BD7003"/>
    <w:rsid w:val="00BE5A71"/>
    <w:rsid w:val="00BE6AAF"/>
    <w:rsid w:val="00BE7D64"/>
    <w:rsid w:val="00BF3330"/>
    <w:rsid w:val="00BF3AAF"/>
    <w:rsid w:val="00BF3DA4"/>
    <w:rsid w:val="00BF6E35"/>
    <w:rsid w:val="00BF6E57"/>
    <w:rsid w:val="00C0342A"/>
    <w:rsid w:val="00C04374"/>
    <w:rsid w:val="00C06314"/>
    <w:rsid w:val="00C10DEA"/>
    <w:rsid w:val="00C308FE"/>
    <w:rsid w:val="00C3249A"/>
    <w:rsid w:val="00C32D3F"/>
    <w:rsid w:val="00C34E4C"/>
    <w:rsid w:val="00C35D6D"/>
    <w:rsid w:val="00C35E92"/>
    <w:rsid w:val="00C37903"/>
    <w:rsid w:val="00C41344"/>
    <w:rsid w:val="00C447FA"/>
    <w:rsid w:val="00C46182"/>
    <w:rsid w:val="00C501AD"/>
    <w:rsid w:val="00C5164C"/>
    <w:rsid w:val="00C56C8B"/>
    <w:rsid w:val="00C61032"/>
    <w:rsid w:val="00C61AE7"/>
    <w:rsid w:val="00C648FE"/>
    <w:rsid w:val="00C71BBD"/>
    <w:rsid w:val="00C86978"/>
    <w:rsid w:val="00C91CA6"/>
    <w:rsid w:val="00C938DF"/>
    <w:rsid w:val="00C9416B"/>
    <w:rsid w:val="00CA01EE"/>
    <w:rsid w:val="00CA12FB"/>
    <w:rsid w:val="00CA1401"/>
    <w:rsid w:val="00CA39EB"/>
    <w:rsid w:val="00CA7A3E"/>
    <w:rsid w:val="00CB34A4"/>
    <w:rsid w:val="00CB7DBB"/>
    <w:rsid w:val="00CC17BE"/>
    <w:rsid w:val="00CC6286"/>
    <w:rsid w:val="00CC741B"/>
    <w:rsid w:val="00CD207B"/>
    <w:rsid w:val="00CD3DCF"/>
    <w:rsid w:val="00CD5DC9"/>
    <w:rsid w:val="00CD7072"/>
    <w:rsid w:val="00CE1811"/>
    <w:rsid w:val="00CE1FBF"/>
    <w:rsid w:val="00CE43CF"/>
    <w:rsid w:val="00CE74E8"/>
    <w:rsid w:val="00CE7B53"/>
    <w:rsid w:val="00CF074E"/>
    <w:rsid w:val="00CF26CA"/>
    <w:rsid w:val="00CF3A3F"/>
    <w:rsid w:val="00CF3D22"/>
    <w:rsid w:val="00CF4A1F"/>
    <w:rsid w:val="00CF501F"/>
    <w:rsid w:val="00CF5E57"/>
    <w:rsid w:val="00CF6A12"/>
    <w:rsid w:val="00CF7A5A"/>
    <w:rsid w:val="00D00AB2"/>
    <w:rsid w:val="00D027A5"/>
    <w:rsid w:val="00D02A99"/>
    <w:rsid w:val="00D11E88"/>
    <w:rsid w:val="00D12070"/>
    <w:rsid w:val="00D15449"/>
    <w:rsid w:val="00D16FA9"/>
    <w:rsid w:val="00D2642B"/>
    <w:rsid w:val="00D31060"/>
    <w:rsid w:val="00D37FAA"/>
    <w:rsid w:val="00D41456"/>
    <w:rsid w:val="00D422F2"/>
    <w:rsid w:val="00D44242"/>
    <w:rsid w:val="00D507E8"/>
    <w:rsid w:val="00D54183"/>
    <w:rsid w:val="00D5581E"/>
    <w:rsid w:val="00D57CE6"/>
    <w:rsid w:val="00D626AB"/>
    <w:rsid w:val="00D62A7E"/>
    <w:rsid w:val="00D66F15"/>
    <w:rsid w:val="00D7425A"/>
    <w:rsid w:val="00D75B0B"/>
    <w:rsid w:val="00D90F91"/>
    <w:rsid w:val="00D92ACF"/>
    <w:rsid w:val="00D9321C"/>
    <w:rsid w:val="00D962A3"/>
    <w:rsid w:val="00D97545"/>
    <w:rsid w:val="00D97AB7"/>
    <w:rsid w:val="00DA315F"/>
    <w:rsid w:val="00DA55EB"/>
    <w:rsid w:val="00DA5D51"/>
    <w:rsid w:val="00DB07B2"/>
    <w:rsid w:val="00DB3167"/>
    <w:rsid w:val="00DB5423"/>
    <w:rsid w:val="00DB6145"/>
    <w:rsid w:val="00DB66B3"/>
    <w:rsid w:val="00DC084C"/>
    <w:rsid w:val="00DD2D12"/>
    <w:rsid w:val="00DE49BE"/>
    <w:rsid w:val="00DF2D6D"/>
    <w:rsid w:val="00DF390A"/>
    <w:rsid w:val="00DF5209"/>
    <w:rsid w:val="00DF611D"/>
    <w:rsid w:val="00E00125"/>
    <w:rsid w:val="00E00637"/>
    <w:rsid w:val="00E06D47"/>
    <w:rsid w:val="00E278BF"/>
    <w:rsid w:val="00E3232F"/>
    <w:rsid w:val="00E511F9"/>
    <w:rsid w:val="00E51D44"/>
    <w:rsid w:val="00E5674C"/>
    <w:rsid w:val="00E576F6"/>
    <w:rsid w:val="00E63E9A"/>
    <w:rsid w:val="00E64B15"/>
    <w:rsid w:val="00E7199C"/>
    <w:rsid w:val="00E754E8"/>
    <w:rsid w:val="00E807D4"/>
    <w:rsid w:val="00E81CED"/>
    <w:rsid w:val="00E8739C"/>
    <w:rsid w:val="00E907CE"/>
    <w:rsid w:val="00E90814"/>
    <w:rsid w:val="00E91525"/>
    <w:rsid w:val="00E92738"/>
    <w:rsid w:val="00E9652B"/>
    <w:rsid w:val="00EA5465"/>
    <w:rsid w:val="00EA6A7B"/>
    <w:rsid w:val="00EC0AB5"/>
    <w:rsid w:val="00EC1C03"/>
    <w:rsid w:val="00EC2295"/>
    <w:rsid w:val="00EC5AE9"/>
    <w:rsid w:val="00EC7FE9"/>
    <w:rsid w:val="00ED0A39"/>
    <w:rsid w:val="00EE23FD"/>
    <w:rsid w:val="00EF19D1"/>
    <w:rsid w:val="00EF3A51"/>
    <w:rsid w:val="00EF6984"/>
    <w:rsid w:val="00F01048"/>
    <w:rsid w:val="00F069F2"/>
    <w:rsid w:val="00F10BDA"/>
    <w:rsid w:val="00F149CA"/>
    <w:rsid w:val="00F1539F"/>
    <w:rsid w:val="00F23798"/>
    <w:rsid w:val="00F25A88"/>
    <w:rsid w:val="00F268CB"/>
    <w:rsid w:val="00F27074"/>
    <w:rsid w:val="00F27DCE"/>
    <w:rsid w:val="00F336BA"/>
    <w:rsid w:val="00F4293B"/>
    <w:rsid w:val="00F47C01"/>
    <w:rsid w:val="00F51E87"/>
    <w:rsid w:val="00F5369D"/>
    <w:rsid w:val="00F536DB"/>
    <w:rsid w:val="00F61CF8"/>
    <w:rsid w:val="00F61DE3"/>
    <w:rsid w:val="00F6239B"/>
    <w:rsid w:val="00F63527"/>
    <w:rsid w:val="00F63B35"/>
    <w:rsid w:val="00F63E16"/>
    <w:rsid w:val="00F724C1"/>
    <w:rsid w:val="00F73833"/>
    <w:rsid w:val="00F744B3"/>
    <w:rsid w:val="00F76C43"/>
    <w:rsid w:val="00F80CDB"/>
    <w:rsid w:val="00F84C94"/>
    <w:rsid w:val="00F8515D"/>
    <w:rsid w:val="00F8625A"/>
    <w:rsid w:val="00F874FB"/>
    <w:rsid w:val="00F90003"/>
    <w:rsid w:val="00F9454F"/>
    <w:rsid w:val="00F97576"/>
    <w:rsid w:val="00FA2118"/>
    <w:rsid w:val="00FB04C7"/>
    <w:rsid w:val="00FC08C5"/>
    <w:rsid w:val="00FC1B6C"/>
    <w:rsid w:val="00FC22F7"/>
    <w:rsid w:val="00FD227C"/>
    <w:rsid w:val="00FD3849"/>
    <w:rsid w:val="00FD41F3"/>
    <w:rsid w:val="00FD679E"/>
    <w:rsid w:val="00FF00F1"/>
    <w:rsid w:val="00FF2E5C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05AD0DF"/>
  <w15:docId w15:val="{7D2AEF00-1AF6-4799-833C-BC5BA319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0FA0"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507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rmale0">
    <w:name w:val="[Normale]"/>
    <w:uiPriority w:val="99"/>
    <w:rsid w:val="004C110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4C1100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A957B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507C"/>
    <w:rPr>
      <w:b/>
      <w:bCs/>
      <w:kern w:val="3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44086"/>
    <w:rPr>
      <w:rFonts w:ascii="Calibri" w:eastAsia="Times New Roman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086"/>
    <w:rPr>
      <w:rFonts w:ascii="Calibri" w:hAnsi="Calibri"/>
    </w:rPr>
  </w:style>
  <w:style w:type="character" w:styleId="Rimandonotaapidipagina">
    <w:name w:val="footnote reference"/>
    <w:unhideWhenUsed/>
    <w:rsid w:val="00944086"/>
    <w:rPr>
      <w:vertAlign w:val="superscript"/>
    </w:rPr>
  </w:style>
  <w:style w:type="character" w:customStyle="1" w:styleId="Caratterenotaapidipagina">
    <w:name w:val="Carattere nota a piè di pagina"/>
    <w:rsid w:val="00944086"/>
  </w:style>
  <w:style w:type="paragraph" w:styleId="NormaleWeb">
    <w:name w:val="Normal (Web)"/>
    <w:basedOn w:val="Normale"/>
    <w:uiPriority w:val="99"/>
    <w:unhideWhenUsed/>
    <w:rsid w:val="007112DE"/>
    <w:pPr>
      <w:spacing w:before="100" w:beforeAutospacing="1" w:after="100" w:afterAutospacing="1"/>
    </w:pPr>
    <w:rPr>
      <w:rFonts w:eastAsia="Times New Roman"/>
    </w:rPr>
  </w:style>
  <w:style w:type="character" w:styleId="Collegamentoipertestuale">
    <w:name w:val="Hyperlink"/>
    <w:basedOn w:val="Carpredefinitoparagrafo"/>
    <w:unhideWhenUsed/>
    <w:rsid w:val="000039E8"/>
    <w:rPr>
      <w:color w:val="0000FF"/>
      <w:u w:val="single"/>
    </w:rPr>
  </w:style>
  <w:style w:type="paragraph" w:customStyle="1" w:styleId="Default">
    <w:name w:val="Default"/>
    <w:rsid w:val="00AC5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e"/>
    <w:uiPriority w:val="99"/>
    <w:rsid w:val="00945208"/>
    <w:pPr>
      <w:autoSpaceDE w:val="0"/>
      <w:autoSpaceDN w:val="0"/>
      <w:adjustRightInd w:val="0"/>
      <w:spacing w:line="293" w:lineRule="exact"/>
      <w:jc w:val="both"/>
    </w:pPr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EB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EBB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22F7"/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redefinito">
    <w:name w:val="Predefinito"/>
    <w:uiPriority w:val="99"/>
    <w:rsid w:val="00540FA0"/>
    <w:pPr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character" w:customStyle="1" w:styleId="Nessuno">
    <w:name w:val="Nessuno"/>
    <w:rsid w:val="00540FA0"/>
  </w:style>
  <w:style w:type="character" w:customStyle="1" w:styleId="Hyperlink1">
    <w:name w:val="Hyperlink.1"/>
    <w:basedOn w:val="Nessuno"/>
    <w:uiPriority w:val="99"/>
    <w:rsid w:val="00540FA0"/>
    <w:rPr>
      <w:color w:val="0000FF"/>
      <w:sz w:val="16"/>
      <w:szCs w:val="16"/>
      <w:u w:val="single" w:color="000000"/>
    </w:rPr>
  </w:style>
  <w:style w:type="paragraph" w:styleId="Nessunaspaziatura">
    <w:name w:val="No Spacing"/>
    <w:uiPriority w:val="99"/>
    <w:qFormat/>
    <w:rsid w:val="00540FA0"/>
    <w:pPr>
      <w:autoSpaceDN w:val="0"/>
      <w:adjustRightInd w:val="0"/>
    </w:pPr>
    <w:rPr>
      <w:rFonts w:ascii="Gill Sans MT" w:eastAsiaTheme="minorEastAsia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52">
          <w:marLeft w:val="0"/>
          <w:marRight w:val="0"/>
          <w:marTop w:val="150"/>
          <w:marBottom w:val="150"/>
          <w:divBdr>
            <w:top w:val="single" w:sz="6" w:space="11" w:color="auto"/>
            <w:left w:val="single" w:sz="6" w:space="31" w:color="auto"/>
            <w:bottom w:val="single" w:sz="6" w:space="11" w:color="auto"/>
            <w:right w:val="single" w:sz="6" w:space="8" w:color="auto"/>
          </w:divBdr>
        </w:div>
      </w:divsChild>
    </w:div>
    <w:div w:id="1402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_1\Documents\Modelli%20di%20Office%20personalizzati\carta%20intestata%20numeri%20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5E20F-5C4D-47FA-BAA2-4E7EED6D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numeri pagina.dotx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Gestionale</dc:creator>
  <cp:lastModifiedBy>Segreteria Gestionale</cp:lastModifiedBy>
  <cp:revision>3</cp:revision>
  <cp:lastPrinted>2025-07-16T08:12:00Z</cp:lastPrinted>
  <dcterms:created xsi:type="dcterms:W3CDTF">2025-07-15T13:23:00Z</dcterms:created>
  <dcterms:modified xsi:type="dcterms:W3CDTF">2025-07-16T08:12:00Z</dcterms:modified>
</cp:coreProperties>
</file>